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59E" w:rsidRDefault="003E2182" w:rsidP="003E218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479540" cy="9648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грамма развития титул 2020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64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C059E" w:rsidRDefault="00BC059E" w:rsidP="008B00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C059E" w:rsidRDefault="00BC059E" w:rsidP="008B00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775C2" w:rsidRPr="008653D2" w:rsidRDefault="00A775C2" w:rsidP="008B00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653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ОГЛАВЛЕНИЕ</w:t>
      </w:r>
    </w:p>
    <w:p w:rsidR="00A775C2" w:rsidRPr="008B00FB" w:rsidRDefault="00A775C2" w:rsidP="00A775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B00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Паспорт программы...............................................</w:t>
      </w:r>
      <w:r w:rsidR="008B00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.............</w:t>
      </w:r>
      <w:r w:rsidRPr="008B00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.....</w:t>
      </w:r>
      <w:r w:rsidR="00FB2A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............................... 2</w:t>
      </w:r>
    </w:p>
    <w:p w:rsidR="00A775C2" w:rsidRPr="008B00FB" w:rsidRDefault="00A775C2" w:rsidP="00A775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B00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Пояснительная записка....................................................</w:t>
      </w:r>
      <w:r w:rsidR="008B00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............................</w:t>
      </w:r>
      <w:r w:rsidRPr="008B00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........</w:t>
      </w:r>
      <w:r w:rsidR="00FB2A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38712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8B00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A775C2" w:rsidRPr="008653D2" w:rsidRDefault="00A775C2" w:rsidP="00A775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653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 Информационн</w:t>
      </w:r>
      <w:r w:rsidR="0005271B" w:rsidRPr="008653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ая часть</w:t>
      </w:r>
    </w:p>
    <w:p w:rsidR="00A775C2" w:rsidRPr="008B00FB" w:rsidRDefault="00A775C2" w:rsidP="00A775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653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1. Информационная </w:t>
      </w:r>
      <w:r w:rsidR="00425A8F" w:rsidRPr="008653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справка</w:t>
      </w:r>
      <w:r w:rsidR="008653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  ……………………………………</w:t>
      </w:r>
      <w:r w:rsidR="00425A8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</w:t>
      </w:r>
      <w:r w:rsidR="00FB2A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….</w:t>
      </w:r>
    </w:p>
    <w:p w:rsidR="008653D2" w:rsidRPr="008653D2" w:rsidRDefault="00A775C2" w:rsidP="00865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653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II. Конце</w:t>
      </w:r>
      <w:r w:rsidR="008653D2" w:rsidRPr="008653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птуально-прогностическая часть </w:t>
      </w:r>
    </w:p>
    <w:p w:rsidR="00A775C2" w:rsidRPr="008653D2" w:rsidRDefault="008653D2" w:rsidP="00865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2.1 </w:t>
      </w:r>
      <w:r w:rsidR="00FB2A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Концепция П</w:t>
      </w:r>
      <w:r w:rsidR="00A775C2" w:rsidRPr="008653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рограммы развития ……………………………………</w:t>
      </w:r>
      <w:r w:rsidR="00FB2A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….</w:t>
      </w:r>
      <w:r w:rsidR="00A775C2" w:rsidRPr="008653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…7</w:t>
      </w:r>
    </w:p>
    <w:p w:rsidR="00A775C2" w:rsidRDefault="008653D2" w:rsidP="00865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2.2</w:t>
      </w:r>
      <w:r w:rsidR="00A775C2" w:rsidRPr="008B00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Предполагаемый результат</w:t>
      </w:r>
      <w:r w:rsidR="00FB2A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…………………………………………………10</w:t>
      </w:r>
    </w:p>
    <w:p w:rsidR="008653D2" w:rsidRPr="008B00FB" w:rsidRDefault="008653D2" w:rsidP="00865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2.3 Элементы риска развития программы</w:t>
      </w:r>
      <w:r w:rsidR="00FB2A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……………………………………12</w:t>
      </w:r>
    </w:p>
    <w:p w:rsidR="00A775C2" w:rsidRPr="008653D2" w:rsidRDefault="00A775C2" w:rsidP="00A775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653D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III. Процессуально - технологическая часть </w:t>
      </w:r>
    </w:p>
    <w:p w:rsidR="00A775C2" w:rsidRPr="008653D2" w:rsidRDefault="00FB2A3E" w:rsidP="008653D2">
      <w:pPr>
        <w:pStyle w:val="a3"/>
        <w:numPr>
          <w:ilvl w:val="1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="00E761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Цели и задачи Программы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развития ДОУ ………………………………12</w:t>
      </w:r>
    </w:p>
    <w:p w:rsidR="00A775C2" w:rsidRPr="008B00FB" w:rsidRDefault="008653D2" w:rsidP="00865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3.2</w:t>
      </w:r>
      <w:r w:rsidR="00FB2A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Осно</w:t>
      </w:r>
      <w:r w:rsidR="00E761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вные мероприятия по реализации П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рограммы развития</w:t>
      </w:r>
      <w:r w:rsidR="00A775C2" w:rsidRPr="008B00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</w:t>
      </w:r>
      <w:r w:rsidR="00FB2A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…..13</w:t>
      </w:r>
    </w:p>
    <w:p w:rsidR="008653D2" w:rsidRDefault="008653D2" w:rsidP="00A775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3.3</w:t>
      </w:r>
      <w:r w:rsidR="00FB2A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Пути</w:t>
      </w:r>
      <w:r w:rsidR="00E761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этапы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достижение целей и задач  программы развития</w:t>
      </w:r>
      <w:r w:rsidR="00FB2A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………..14</w:t>
      </w:r>
    </w:p>
    <w:p w:rsidR="008653D2" w:rsidRDefault="00FB2A3E" w:rsidP="00A775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3.4.</w:t>
      </w:r>
      <w:r w:rsidR="008653D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Эталонная модель выпускника ДОУ (как желаемый результат)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………22</w:t>
      </w:r>
    </w:p>
    <w:p w:rsidR="008653D2" w:rsidRDefault="008653D2" w:rsidP="008653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3.6 Модель будущего детского сада (как желаемый результат)</w:t>
      </w:r>
      <w:r w:rsidR="00FB2A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…………….23</w:t>
      </w:r>
    </w:p>
    <w:p w:rsidR="008653D2" w:rsidRPr="00FB2A3E" w:rsidRDefault="002C217B" w:rsidP="002C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Приложение</w:t>
      </w:r>
      <w:r w:rsidR="00FB2A3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.........................................................................................................25</w:t>
      </w:r>
    </w:p>
    <w:p w:rsidR="002C217B" w:rsidRPr="002C217B" w:rsidRDefault="002C217B" w:rsidP="002C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9046F2" w:rsidRDefault="009046F2" w:rsidP="00A775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046F2" w:rsidRDefault="009046F2" w:rsidP="00A775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046F2" w:rsidRDefault="009046F2" w:rsidP="00A775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046F2" w:rsidRDefault="009046F2" w:rsidP="00A775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D29A9" w:rsidRDefault="001D29A9" w:rsidP="002C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B2A3E" w:rsidRDefault="00FB2A3E" w:rsidP="002C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217B" w:rsidRDefault="002C217B" w:rsidP="002C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21559" w:rsidRDefault="00821559" w:rsidP="002C21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775C2" w:rsidRPr="004119E2" w:rsidRDefault="00A775C2" w:rsidP="00A775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119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Паспорт Программы развития ДОУ</w:t>
      </w:r>
    </w:p>
    <w:tbl>
      <w:tblPr>
        <w:tblW w:w="10584" w:type="dxa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8497"/>
      </w:tblGrid>
      <w:tr w:rsidR="00A775C2" w:rsidRPr="00CB6794" w:rsidTr="00E7366F">
        <w:trPr>
          <w:tblCellSpacing w:w="22" w:type="dxa"/>
          <w:jc w:val="center"/>
        </w:trPr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5C2" w:rsidRPr="00CB6794" w:rsidRDefault="00A775C2" w:rsidP="00CB67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Назначение программы</w:t>
            </w:r>
          </w:p>
        </w:tc>
        <w:tc>
          <w:tcPr>
            <w:tcW w:w="8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5C2" w:rsidRPr="00CB6794" w:rsidRDefault="00A775C2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развития предназначена для определения перспективных направлений развития образовательного  учреждения.</w:t>
            </w:r>
          </w:p>
          <w:p w:rsidR="00A775C2" w:rsidRPr="00CB6794" w:rsidRDefault="00A775C2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ней отражены главные направления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A775C2" w:rsidRPr="00CB6794" w:rsidTr="00E7366F">
        <w:trPr>
          <w:tblCellSpacing w:w="22" w:type="dxa"/>
          <w:jc w:val="center"/>
        </w:trPr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5C2" w:rsidRPr="00CB6794" w:rsidRDefault="00CB6794" w:rsidP="00CB67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Проблемы</w:t>
            </w:r>
          </w:p>
        </w:tc>
        <w:tc>
          <w:tcPr>
            <w:tcW w:w="8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6794" w:rsidRPr="00CB6794" w:rsidRDefault="000A6698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Необходимость интенсификации</w:t>
            </w:r>
            <w:r w:rsidR="00CB6794"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  <w:p w:rsidR="00A775C2" w:rsidRPr="00CB6794" w:rsidRDefault="000A6698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Недостаточная готовность</w:t>
            </w:r>
            <w:r w:rsidR="00A775C2"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включенность родителей в управление качеством    образования детей через общественно-государственные формы управления </w:t>
            </w:r>
          </w:p>
          <w:p w:rsidR="00A775C2" w:rsidRPr="00CB6794" w:rsidRDefault="00A775C2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Объективное </w:t>
            </w:r>
            <w:r w:rsidR="000A6698"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ухудшение здоровья</w:t>
            </w: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поступающих в детский сад детей, отрицательно сказывается </w:t>
            </w:r>
            <w:r w:rsidR="000A6698"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 получении</w:t>
            </w:r>
            <w:r w:rsid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ими качественного образования.</w:t>
            </w:r>
          </w:p>
        </w:tc>
      </w:tr>
      <w:tr w:rsidR="00A775C2" w:rsidRPr="00CB6794" w:rsidTr="00E7366F">
        <w:trPr>
          <w:tblCellSpacing w:w="22" w:type="dxa"/>
          <w:jc w:val="center"/>
        </w:trPr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5C2" w:rsidRPr="00CB6794" w:rsidRDefault="00A775C2" w:rsidP="00CB67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8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5C2" w:rsidRPr="00CB6794" w:rsidRDefault="002C217B" w:rsidP="00B42B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реализуется в три этапа на</w:t>
            </w:r>
            <w:r w:rsidR="00A775C2"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A6698"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период </w:t>
            </w:r>
            <w:r w:rsidR="000A669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6336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2019</w:t>
            </w: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</w:t>
            </w:r>
            <w:r w:rsidR="00A775C2"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6336C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  <w:r w:rsidR="00A775C2"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гг.</w:t>
            </w:r>
          </w:p>
          <w:p w:rsidR="002C217B" w:rsidRPr="00CB6794" w:rsidRDefault="002C217B" w:rsidP="00B42B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этап -  создание системы адаптивного управления ДОУ;</w:t>
            </w:r>
          </w:p>
          <w:p w:rsidR="002C217B" w:rsidRPr="00CB6794" w:rsidRDefault="002C217B" w:rsidP="00B42B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этап – управление качеством дошкольного учреждения;</w:t>
            </w:r>
          </w:p>
          <w:p w:rsidR="002C217B" w:rsidRPr="00CB6794" w:rsidRDefault="002C217B" w:rsidP="00B42B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этап – создание сохранение и укрепление здоровья на основе здоровьесберегающих технологий.</w:t>
            </w:r>
          </w:p>
        </w:tc>
      </w:tr>
      <w:tr w:rsidR="00A775C2" w:rsidRPr="00CB6794" w:rsidTr="00E7366F">
        <w:trPr>
          <w:tblCellSpacing w:w="22" w:type="dxa"/>
          <w:jc w:val="center"/>
        </w:trPr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5C2" w:rsidRPr="00CB6794" w:rsidRDefault="00A775C2" w:rsidP="00CB67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</w:t>
            </w:r>
          </w:p>
          <w:p w:rsidR="00A775C2" w:rsidRPr="00CB6794" w:rsidRDefault="00A775C2" w:rsidP="00CB67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5C2" w:rsidRPr="00CB6794" w:rsidRDefault="00A775C2" w:rsidP="00B42B2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</w:t>
            </w:r>
            <w:r w:rsidR="000A6698"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развития муниципального</w:t>
            </w: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66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автономного</w:t>
            </w: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A6698"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дошкольного образовательного</w:t>
            </w: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66EA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учреждения «Детский сад № 10 комбинированного вида» Авиастроительного района г. Казани</w:t>
            </w:r>
          </w:p>
          <w:p w:rsidR="00A775C2" w:rsidRPr="00CB6794" w:rsidRDefault="00A775C2" w:rsidP="00B42B27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775C2" w:rsidRPr="00CB6794" w:rsidTr="00E7366F">
        <w:trPr>
          <w:tblCellSpacing w:w="22" w:type="dxa"/>
          <w:jc w:val="center"/>
        </w:trPr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5C2" w:rsidRPr="00CB6794" w:rsidRDefault="00A775C2" w:rsidP="00CB67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Нормативные документы:</w:t>
            </w:r>
          </w:p>
          <w:p w:rsidR="00A775C2" w:rsidRPr="00CB6794" w:rsidRDefault="00A775C2" w:rsidP="00CB67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C217B" w:rsidRPr="00CB6794" w:rsidRDefault="00A775C2" w:rsidP="00B42B27">
            <w:pPr>
              <w:pStyle w:val="a3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Конституция РФ</w:t>
            </w:r>
            <w:r w:rsidR="002C217B"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 25 декабря 1993 года, с изменениями от 30.12.2008</w:t>
            </w: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2C217B" w:rsidRPr="00CB6794" w:rsidRDefault="002C217B" w:rsidP="00B42B27">
            <w:pPr>
              <w:pStyle w:val="a3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Конвенция </w:t>
            </w:r>
            <w:r w:rsidR="0055174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ООН </w:t>
            </w:r>
            <w:r w:rsidRPr="00CB679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 правах ребенка</w:t>
            </w:r>
          </w:p>
          <w:p w:rsidR="00A775C2" w:rsidRPr="00CB6794" w:rsidRDefault="002C217B" w:rsidP="00B42B27">
            <w:pPr>
              <w:pStyle w:val="1"/>
              <w:numPr>
                <w:ilvl w:val="0"/>
                <w:numId w:val="31"/>
              </w:numPr>
              <w:spacing w:line="360" w:lineRule="auto"/>
              <w:jc w:val="both"/>
              <w:rPr>
                <w:b/>
                <w:bCs/>
                <w:kern w:val="36"/>
                <w:sz w:val="24"/>
                <w:szCs w:val="24"/>
              </w:rPr>
            </w:pPr>
            <w:r w:rsidRPr="00CB6794">
              <w:rPr>
                <w:bCs/>
                <w:kern w:val="36"/>
                <w:sz w:val="24"/>
                <w:szCs w:val="24"/>
              </w:rPr>
              <w:t>Федеральный закон Российской Федерации от 29 декабря 2012 г. N 273-ФЗ "Об образовании в Российской Федерации"</w:t>
            </w:r>
            <w:r w:rsidR="00A775C2" w:rsidRPr="00CB6794">
              <w:rPr>
                <w:color w:val="000000" w:themeColor="text1"/>
                <w:sz w:val="24"/>
                <w:szCs w:val="24"/>
              </w:rPr>
              <w:t>;</w:t>
            </w:r>
          </w:p>
          <w:p w:rsidR="00A775C2" w:rsidRPr="00CB6794" w:rsidRDefault="002C217B" w:rsidP="00B42B27">
            <w:pPr>
              <w:pStyle w:val="a3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Приказ Министерства образования и науки Российской Федерации № 1155 от 17.10.2013 «Об утверждении Федерального государственного образовательного стандарта дошкольного образования»;</w:t>
            </w:r>
          </w:p>
          <w:p w:rsidR="002C217B" w:rsidRPr="00CB6794" w:rsidRDefault="002C217B" w:rsidP="00B42B27">
            <w:pPr>
              <w:pStyle w:val="a3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Санитарно-эпидемиологические правила и нормативы для ДОО </w:t>
            </w: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(СанПиНы 2.1.3049-13)</w:t>
            </w:r>
          </w:p>
          <w:p w:rsidR="002C217B" w:rsidRPr="00CB6794" w:rsidRDefault="002C217B" w:rsidP="00B42B27">
            <w:pPr>
              <w:pStyle w:val="1"/>
              <w:numPr>
                <w:ilvl w:val="0"/>
                <w:numId w:val="31"/>
              </w:numPr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B6794">
              <w:rPr>
                <w:color w:val="000000"/>
                <w:sz w:val="24"/>
                <w:szCs w:val="24"/>
              </w:rPr>
              <w:t>Приказ Министерства образования и науки Российской Федерации от 30 августа 2013 г. № 1014 «Об утверждении порядка организации и осуществления образовательной деятельности по основным общеобразовательным программам - образовательным программам дошкольного образования»</w:t>
            </w:r>
          </w:p>
          <w:p w:rsidR="00667631" w:rsidRPr="00B34B78" w:rsidRDefault="00667631" w:rsidP="00B42B27">
            <w:pPr>
              <w:pStyle w:val="1"/>
              <w:numPr>
                <w:ilvl w:val="0"/>
                <w:numId w:val="31"/>
              </w:numPr>
              <w:spacing w:line="360" w:lineRule="auto"/>
              <w:rPr>
                <w:sz w:val="24"/>
                <w:szCs w:val="24"/>
              </w:rPr>
            </w:pPr>
            <w:r w:rsidRPr="00667631">
              <w:rPr>
                <w:sz w:val="24"/>
                <w:szCs w:val="24"/>
              </w:rPr>
              <w:t>Постановление КМ Республики Татарстан</w:t>
            </w:r>
            <w:r w:rsidR="00B34B78" w:rsidRPr="00667631">
              <w:rPr>
                <w:sz w:val="24"/>
                <w:szCs w:val="24"/>
              </w:rPr>
              <w:t xml:space="preserve"> от 30 декабря 2013 г. N 1096</w:t>
            </w:r>
          </w:p>
          <w:p w:rsidR="00667631" w:rsidRPr="00667631" w:rsidRDefault="00667631" w:rsidP="00B42B27">
            <w:pPr>
              <w:pStyle w:val="1"/>
              <w:numPr>
                <w:ilvl w:val="0"/>
                <w:numId w:val="31"/>
              </w:numPr>
              <w:spacing w:line="360" w:lineRule="auto"/>
              <w:rPr>
                <w:sz w:val="24"/>
                <w:szCs w:val="24"/>
              </w:rPr>
            </w:pPr>
            <w:r w:rsidRPr="00667631">
              <w:rPr>
                <w:sz w:val="24"/>
                <w:szCs w:val="24"/>
              </w:rPr>
              <w:t>"О нормативном финансировании деятельности дошкольных образовательных организаций Республики Татарстан";</w:t>
            </w:r>
          </w:p>
          <w:p w:rsidR="00667631" w:rsidRPr="00667631" w:rsidRDefault="00667631" w:rsidP="00B42B27">
            <w:pPr>
              <w:pStyle w:val="1"/>
              <w:numPr>
                <w:ilvl w:val="0"/>
                <w:numId w:val="31"/>
              </w:numPr>
              <w:spacing w:line="360" w:lineRule="auto"/>
              <w:rPr>
                <w:sz w:val="24"/>
                <w:szCs w:val="24"/>
              </w:rPr>
            </w:pPr>
            <w:r w:rsidRPr="00667631">
              <w:rPr>
                <w:sz w:val="24"/>
                <w:szCs w:val="24"/>
              </w:rPr>
              <w:t>План финансово-хозяйствен</w:t>
            </w:r>
            <w:r>
              <w:rPr>
                <w:sz w:val="24"/>
                <w:szCs w:val="24"/>
              </w:rPr>
              <w:t>ной деятельности МАДОУ «Детский сад № 10»</w:t>
            </w:r>
          </w:p>
          <w:p w:rsidR="00CB6794" w:rsidRDefault="00667631" w:rsidP="00B42B27">
            <w:pPr>
              <w:pStyle w:val="1"/>
              <w:numPr>
                <w:ilvl w:val="0"/>
                <w:numId w:val="31"/>
              </w:numPr>
              <w:spacing w:line="360" w:lineRule="auto"/>
              <w:rPr>
                <w:sz w:val="24"/>
                <w:szCs w:val="24"/>
              </w:rPr>
            </w:pPr>
            <w:r w:rsidRPr="00667631">
              <w:rPr>
                <w:sz w:val="24"/>
                <w:szCs w:val="24"/>
              </w:rPr>
              <w:t>Локальные акты, регламентирующие деятельность</w:t>
            </w:r>
          </w:p>
          <w:p w:rsidR="00CF306E" w:rsidRPr="00CF306E" w:rsidRDefault="00CF306E" w:rsidP="00CF306E">
            <w:pPr>
              <w:rPr>
                <w:lang w:eastAsia="ru-RU"/>
              </w:rPr>
            </w:pPr>
          </w:p>
        </w:tc>
      </w:tr>
      <w:tr w:rsidR="00A775C2" w:rsidRPr="00CB6794" w:rsidTr="00E7366F">
        <w:trPr>
          <w:tblCellSpacing w:w="22" w:type="dxa"/>
          <w:jc w:val="center"/>
        </w:trPr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5C2" w:rsidRPr="00CB6794" w:rsidRDefault="00A775C2" w:rsidP="00CB67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Цели</w:t>
            </w:r>
          </w:p>
        </w:tc>
        <w:tc>
          <w:tcPr>
            <w:tcW w:w="8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75C2" w:rsidRDefault="00A775C2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качества образования и воспитания в ДОУ через внедрение современных педагогических технол</w:t>
            </w:r>
            <w:r w:rsid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огий, в том числе информационно </w:t>
            </w: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коммуникационных.</w:t>
            </w:r>
          </w:p>
          <w:p w:rsidR="006336C6" w:rsidRDefault="006336C6" w:rsidP="00B42B2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36C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полноценного развития каждого ребенка в соответствии с требованиями образовательного стандарта (ФГОС) на уровне его личностных возможностей; формирование основ базовой культуры личности, совершенствование систем воспитания и дополнительного образования; подготовка ребёнка к жизни в современном обществе</w:t>
            </w:r>
          </w:p>
          <w:p w:rsidR="00CF306E" w:rsidRPr="006336C6" w:rsidRDefault="00CF306E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775C2" w:rsidRPr="00CB6794" w:rsidTr="00E7366F">
        <w:trPr>
          <w:tblCellSpacing w:w="22" w:type="dxa"/>
          <w:jc w:val="center"/>
        </w:trPr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5C2" w:rsidRPr="00CB6794" w:rsidRDefault="00A775C2" w:rsidP="00CB67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Задачи</w:t>
            </w:r>
          </w:p>
          <w:p w:rsidR="00A775C2" w:rsidRPr="00CB6794" w:rsidRDefault="00A775C2" w:rsidP="00CB67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D56AB" w:rsidRPr="004D56AB" w:rsidRDefault="004D56AB" w:rsidP="00B42B27">
            <w:pPr>
              <w:pStyle w:val="a3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D56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Сохранение качества образования в МАДОУ.</w:t>
            </w:r>
          </w:p>
          <w:p w:rsidR="004D56AB" w:rsidRPr="004D56AB" w:rsidRDefault="004D56AB" w:rsidP="00B42B27">
            <w:pPr>
              <w:pStyle w:val="a3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D56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Повышение эффективности использования средств информатизации в образовательном процессе. </w:t>
            </w:r>
          </w:p>
          <w:p w:rsidR="004D56AB" w:rsidRPr="004D56AB" w:rsidRDefault="004D56AB" w:rsidP="00B42B27">
            <w:pPr>
              <w:pStyle w:val="a3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D56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Совершенствование материально-технического и программного обеспечения. </w:t>
            </w:r>
          </w:p>
          <w:p w:rsidR="004D56AB" w:rsidRPr="004D56AB" w:rsidRDefault="004D56AB" w:rsidP="00B42B27">
            <w:pPr>
              <w:pStyle w:val="a3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D56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Использование возможностей сетевого взаимодействия и интеграции в образовательном процессе. </w:t>
            </w:r>
          </w:p>
          <w:p w:rsidR="004D56AB" w:rsidRPr="004D56AB" w:rsidRDefault="004D56AB" w:rsidP="00B42B27">
            <w:pPr>
              <w:pStyle w:val="a3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D56A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Организация дополнительного образования, как совокупности услуг доступных для широких групп воспитанников.</w:t>
            </w:r>
          </w:p>
          <w:p w:rsidR="004D56AB" w:rsidRPr="004D56AB" w:rsidRDefault="004D56AB" w:rsidP="00B42B27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AB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здоровьесберегающей и здоровьеформирующей деятельности учреждения, с учетом индивидуальных особенностей дошкольников.</w:t>
            </w:r>
          </w:p>
          <w:p w:rsidR="004D56AB" w:rsidRPr="004D56AB" w:rsidRDefault="004D56AB" w:rsidP="00B42B27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Модернизация системы управления дошкольным образовательным учреждением в условиях его деятельности в режиме развития.</w:t>
            </w:r>
          </w:p>
          <w:p w:rsidR="004D56AB" w:rsidRPr="004D56AB" w:rsidRDefault="004D56AB" w:rsidP="00B42B27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AB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эффективного, результативного функционирования и постоянного роста профессиональной компетентности коллектива учреждения.</w:t>
            </w:r>
          </w:p>
          <w:p w:rsidR="004D56AB" w:rsidRPr="004D56AB" w:rsidRDefault="004D56AB" w:rsidP="00B42B27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56AB">
              <w:rPr>
                <w:rFonts w:ascii="Times New Roman" w:hAnsi="Times New Roman" w:cs="Times New Roman"/>
                <w:sz w:val="24"/>
                <w:szCs w:val="24"/>
              </w:rPr>
              <w:t>Повышение качества работы с родителями воспитанников. Содействование повышению роли родителей в образовании ребенка раннего и дошкольного возраста.</w:t>
            </w:r>
          </w:p>
          <w:p w:rsidR="004D56AB" w:rsidRPr="00507E25" w:rsidRDefault="004D56AB" w:rsidP="00B42B27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79B">
              <w:t xml:space="preserve"> </w:t>
            </w:r>
            <w:r w:rsidRPr="00507E25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соответствии с требованиями стандарта предметно-развивающую среду и материально-техническую базу учреждения.</w:t>
            </w:r>
          </w:p>
          <w:p w:rsidR="004D56AB" w:rsidRPr="00507E25" w:rsidRDefault="004D56AB" w:rsidP="00B42B27">
            <w:pPr>
              <w:pStyle w:val="a3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7E2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позитивной динамики в состоянии психофизического здоровья воспитанников и педагогов.</w:t>
            </w:r>
          </w:p>
          <w:p w:rsidR="004D56AB" w:rsidRPr="00CB6794" w:rsidRDefault="004D56AB" w:rsidP="00B42B27">
            <w:pPr>
              <w:pStyle w:val="a3"/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07E25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ДОУ в свете новых требований</w:t>
            </w:r>
          </w:p>
        </w:tc>
      </w:tr>
      <w:tr w:rsidR="00A775C2" w:rsidRPr="00CB6794" w:rsidTr="00E7366F">
        <w:trPr>
          <w:tblCellSpacing w:w="22" w:type="dxa"/>
          <w:jc w:val="center"/>
        </w:trPr>
        <w:tc>
          <w:tcPr>
            <w:tcW w:w="2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775C2" w:rsidRPr="00CB6794" w:rsidRDefault="00A775C2" w:rsidP="00CB67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Ожидаемые результаты:</w:t>
            </w:r>
          </w:p>
          <w:p w:rsidR="00A775C2" w:rsidRPr="00CB6794" w:rsidRDefault="00A775C2" w:rsidP="00CB67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67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C502A" w:rsidRPr="009C502A" w:rsidRDefault="009C502A" w:rsidP="00B42B27">
            <w:pPr>
              <w:numPr>
                <w:ilvl w:val="0"/>
                <w:numId w:val="4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Повышение эффективности учебно-воспитательного процесса:</w:t>
            </w:r>
          </w:p>
          <w:p w:rsidR="009C502A" w:rsidRPr="009C502A" w:rsidRDefault="009C502A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повышение компетентности педагогов в области    </w:t>
            </w:r>
            <w:r w:rsidR="00764A4E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применения ИКТ;</w:t>
            </w:r>
          </w:p>
          <w:p w:rsidR="009C502A" w:rsidRPr="009C502A" w:rsidRDefault="009C502A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углубленное внедрение информационных технологий </w:t>
            </w:r>
            <w:r w:rsidR="00764A4E">
              <w:rPr>
                <w:rFonts w:ascii="Times New Roman" w:eastAsia="Times New Roman" w:hAnsi="Times New Roman" w:cs="Times New Roman"/>
                <w:sz w:val="24"/>
                <w:szCs w:val="24"/>
              </w:rPr>
              <w:t>в образовательный процесс;</w:t>
            </w:r>
          </w:p>
          <w:p w:rsidR="009C502A" w:rsidRPr="009C502A" w:rsidRDefault="009C502A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создание базы методических разработок с</w:t>
            </w:r>
            <w:r w:rsidR="00764A4E" w:rsidRPr="009C5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использованием ИКТ для развития творческого потенциала ребенка в</w:t>
            </w:r>
            <w:r w:rsidR="00764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условиях ДОУ;</w:t>
            </w:r>
          </w:p>
          <w:p w:rsidR="009C502A" w:rsidRPr="009C502A" w:rsidRDefault="009C502A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улучшение состояния здоровья детей как </w:t>
            </w:r>
            <w:r w:rsidR="00764A4E" w:rsidRPr="009C502A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фактор повышения</w:t>
            </w:r>
            <w:r w:rsidR="00764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качества их образования;</w:t>
            </w:r>
          </w:p>
          <w:p w:rsidR="009C502A" w:rsidRPr="009C502A" w:rsidRDefault="009C502A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повышение технологической </w:t>
            </w:r>
            <w:r w:rsidR="00764A4E" w:rsidRPr="009C502A">
              <w:rPr>
                <w:rFonts w:ascii="Times New Roman" w:eastAsia="Times New Roman" w:hAnsi="Times New Roman" w:cs="Times New Roman"/>
                <w:sz w:val="24"/>
                <w:szCs w:val="24"/>
              </w:rPr>
              <w:t>и информационной</w:t>
            </w: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4A4E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 педагогов;</w:t>
            </w:r>
          </w:p>
          <w:p w:rsidR="009C502A" w:rsidRPr="009C502A" w:rsidRDefault="009C502A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качество сформированных ключевых компетенций </w:t>
            </w:r>
            <w:r w:rsidR="00764A4E" w:rsidRPr="009C502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способствующих успешному обучению ребёнк</w:t>
            </w:r>
            <w:r w:rsidR="00764A4E">
              <w:rPr>
                <w:rFonts w:ascii="Times New Roman" w:eastAsia="Times New Roman" w:hAnsi="Times New Roman" w:cs="Times New Roman"/>
                <w:sz w:val="24"/>
                <w:szCs w:val="24"/>
              </w:rPr>
              <w:t>а в школе;</w:t>
            </w:r>
          </w:p>
          <w:p w:rsidR="009C502A" w:rsidRPr="009C502A" w:rsidRDefault="009C502A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</w:rPr>
              <w:t>-  повышение качества образования дошкольников;</w:t>
            </w:r>
          </w:p>
          <w:p w:rsidR="009C502A" w:rsidRPr="009C502A" w:rsidRDefault="009C502A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</w:rPr>
              <w:t>-  разработка и реализация дифференцированных</w:t>
            </w:r>
            <w:r w:rsidR="00764A4E" w:rsidRPr="009C5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коррекционных программ, для детей с особыми образовательными потребностями;</w:t>
            </w:r>
          </w:p>
          <w:p w:rsidR="009C502A" w:rsidRPr="009C502A" w:rsidRDefault="009C502A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Сохранение и укрепление здоровья всех субъектов образовательного процесса</w:t>
            </w: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C502A" w:rsidRPr="009C502A" w:rsidRDefault="009C502A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позитивная динамика в состоянии психофизического здоровья воспитанников и педагогов; </w:t>
            </w:r>
          </w:p>
          <w:p w:rsidR="009C502A" w:rsidRPr="009C502A" w:rsidRDefault="009C502A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увеличение числа воспитанников, получивших услуги социальной медико-психолого-педагогической поддержки, отсутствие травматизма во время учебно-воспитательного п</w:t>
            </w:r>
            <w:r w:rsidR="00B42B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роцесса.</w:t>
            </w:r>
          </w:p>
          <w:p w:rsidR="009C502A" w:rsidRPr="009C502A" w:rsidRDefault="009C502A" w:rsidP="00B42B27">
            <w:pPr>
              <w:numPr>
                <w:ilvl w:val="0"/>
                <w:numId w:val="4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Совершенствование системы воспитания и дополнительного образования:</w:t>
            </w:r>
          </w:p>
          <w:p w:rsidR="009C502A" w:rsidRPr="009C502A" w:rsidRDefault="009C502A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укомплектованность программами и учебно-методическими комплектами по </w:t>
            </w: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всем направлениям дополнительного образования, реализуемым ДОУ;</w:t>
            </w:r>
          </w:p>
          <w:p w:rsidR="009C502A" w:rsidRPr="009C502A" w:rsidRDefault="009C502A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увеличение количества направлений, по которым ДОУ обеспечивает дополнительное образование;</w:t>
            </w:r>
          </w:p>
          <w:p w:rsidR="009C502A" w:rsidRPr="009C502A" w:rsidRDefault="009C502A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доступность системы дополнительного образования</w:t>
            </w:r>
          </w:p>
          <w:p w:rsidR="009C502A" w:rsidRPr="009C502A" w:rsidRDefault="009C502A" w:rsidP="00B42B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динамика позитивности во взаимоотношениях детей со сверстниками, родителями и педагогами;</w:t>
            </w:r>
          </w:p>
          <w:p w:rsidR="009C502A" w:rsidRPr="009C502A" w:rsidRDefault="009C502A" w:rsidP="00B42B27">
            <w:pPr>
              <w:numPr>
                <w:ilvl w:val="0"/>
                <w:numId w:val="41"/>
              </w:numPr>
              <w:spacing w:after="0" w:line="36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повышения уровня воспитанности детей;</w:t>
            </w:r>
          </w:p>
          <w:p w:rsidR="009C502A" w:rsidRPr="00C85C3A" w:rsidRDefault="009C502A" w:rsidP="00B42B2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5C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увеличение доли внебюджетного финансирования.</w:t>
            </w:r>
          </w:p>
        </w:tc>
      </w:tr>
    </w:tbl>
    <w:p w:rsidR="00A62F46" w:rsidRDefault="00A62F46" w:rsidP="004F180A">
      <w:pPr>
        <w:pStyle w:val="101"/>
        <w:shd w:val="clear" w:color="auto" w:fill="auto"/>
        <w:tabs>
          <w:tab w:val="left" w:pos="3973"/>
        </w:tabs>
        <w:spacing w:line="240" w:lineRule="auto"/>
        <w:ind w:firstLine="0"/>
        <w:rPr>
          <w:i/>
          <w:sz w:val="28"/>
        </w:rPr>
      </w:pPr>
    </w:p>
    <w:p w:rsidR="001A622C" w:rsidRDefault="001A622C" w:rsidP="00B65A1D">
      <w:pPr>
        <w:pStyle w:val="101"/>
        <w:shd w:val="clear" w:color="auto" w:fill="auto"/>
        <w:tabs>
          <w:tab w:val="left" w:pos="3973"/>
        </w:tabs>
        <w:spacing w:line="240" w:lineRule="auto"/>
        <w:ind w:firstLine="0"/>
        <w:rPr>
          <w:i/>
          <w:sz w:val="28"/>
        </w:rPr>
      </w:pPr>
    </w:p>
    <w:p w:rsidR="001A622C" w:rsidRDefault="001A622C" w:rsidP="001D29A9">
      <w:pPr>
        <w:pStyle w:val="101"/>
        <w:shd w:val="clear" w:color="auto" w:fill="auto"/>
        <w:tabs>
          <w:tab w:val="left" w:pos="3973"/>
        </w:tabs>
        <w:spacing w:line="240" w:lineRule="auto"/>
        <w:ind w:left="420" w:firstLine="0"/>
        <w:jc w:val="center"/>
        <w:rPr>
          <w:i/>
          <w:sz w:val="28"/>
        </w:rPr>
      </w:pPr>
    </w:p>
    <w:p w:rsidR="00A775C2" w:rsidRPr="004F180A" w:rsidRDefault="008B00FB" w:rsidP="004F180A">
      <w:pPr>
        <w:pStyle w:val="101"/>
        <w:shd w:val="clear" w:color="auto" w:fill="auto"/>
        <w:spacing w:line="240" w:lineRule="auto"/>
        <w:ind w:firstLine="0"/>
        <w:rPr>
          <w:rFonts w:ascii="Microsoft Sans Serif" w:eastAsia="Microsoft Sans Serif" w:hAnsi="Microsoft Sans Serif" w:cs="Microsoft Sans Serif"/>
          <w:i/>
          <w:color w:val="FF0000"/>
          <w:spacing w:val="-10"/>
          <w:sz w:val="28"/>
          <w:szCs w:val="17"/>
        </w:rPr>
      </w:pPr>
      <w:r w:rsidRPr="00AE5E7D">
        <w:rPr>
          <w:i/>
          <w:color w:val="FF0000"/>
          <w:sz w:val="28"/>
        </w:rPr>
        <w:t xml:space="preserve">                                  </w:t>
      </w:r>
      <w:r w:rsidR="004F180A">
        <w:rPr>
          <w:i/>
          <w:color w:val="FF0000"/>
          <w:sz w:val="28"/>
        </w:rPr>
        <w:t xml:space="preserve">       </w:t>
      </w:r>
      <w:r w:rsidR="00A775C2" w:rsidRPr="00A775C2">
        <w:rPr>
          <w:b/>
          <w:bCs/>
          <w:sz w:val="28"/>
          <w:szCs w:val="28"/>
          <w:lang w:eastAsia="ru-RU"/>
        </w:rPr>
        <w:t>ПОЯСНИТЕЛЬНАЯ ЗАПИСКА</w:t>
      </w:r>
    </w:p>
    <w:p w:rsidR="00CB6794" w:rsidRDefault="00A775C2" w:rsidP="00A775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</w:t>
      </w:r>
    </w:p>
    <w:p w:rsidR="00A775C2" w:rsidRPr="00A775C2" w:rsidRDefault="00A775C2" w:rsidP="00B65A1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Актуальность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разработки </w:t>
      </w:r>
      <w:r w:rsidR="008B0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рограммы развития ДОУ обусловлена изменениями в государственно-политическом устройстве и социально-экономической жизни страны. Важной задачей является усиление воспитательного потенциала дошкольного учреждения, обеспечение психолого-педагогического сопровождения каждого воспитанника.</w:t>
      </w:r>
    </w:p>
    <w:p w:rsidR="00A775C2" w:rsidRPr="00A775C2" w:rsidRDefault="00A775C2" w:rsidP="00B65A1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052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развития </w:t>
      </w:r>
      <w:r w:rsidR="00B42B27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 на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42B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2019-2024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гг. является управленческим документом.</w:t>
      </w:r>
    </w:p>
    <w:p w:rsidR="00A775C2" w:rsidRPr="00A775C2" w:rsidRDefault="00A775C2" w:rsidP="00B65A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Проблема качества дошкольного образования в последние годы приобрела не только актуальный, но и значимый характер. В современных усло</w:t>
      </w:r>
      <w:r w:rsidR="008B0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виях реформирования </w:t>
      </w:r>
      <w:r w:rsidR="00B42B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образования </w:t>
      </w:r>
      <w:r w:rsidR="00B42B27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:rsidR="00D84A92" w:rsidRDefault="00A775C2" w:rsidP="00B65A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Необходимость </w:t>
      </w:r>
      <w:r w:rsidR="00B42B27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выстроить стратегию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развития детского сада и введение данной программы обусловлена разработкой и внедрением новых подходов и педагогических технологий. Общество имеет два важнейших института передачи своего культурного опыта - это семья и образование. Единство целей семьи и образовательного </w:t>
      </w:r>
      <w:r w:rsidR="00B42B27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учреждения как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общественных институтов - это наследование 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культурного опыта, обеспечивающего жизнедеятельность общества, развитие и становление национального сознания, формирование валеологического отношения к образовательному процессу и экол</w:t>
      </w:r>
      <w:r w:rsidR="006D69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огического отношения к природе.</w:t>
      </w:r>
    </w:p>
    <w:p w:rsidR="006D69C1" w:rsidRPr="006D69C1" w:rsidRDefault="006D69C1" w:rsidP="00B65A1D">
      <w:pPr>
        <w:tabs>
          <w:tab w:val="left" w:pos="180"/>
          <w:tab w:val="center" w:pos="467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Социальными заказчиками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6D69C1" w:rsidRPr="006D69C1" w:rsidRDefault="006D69C1" w:rsidP="00B65A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Выяснение потребностей родителей коллектив ДОУ осуществляет на основе результатов изучения контингента </w:t>
      </w:r>
      <w:r w:rsidR="00B42B27"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родителей, анкетирования</w:t>
      </w:r>
      <w:r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воспитанников </w:t>
      </w:r>
      <w:r w:rsidR="00B42B27"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посещающих ДОУ</w:t>
      </w:r>
      <w:r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жителей микрорайона.</w:t>
      </w:r>
    </w:p>
    <w:p w:rsidR="006D69C1" w:rsidRPr="006D69C1" w:rsidRDefault="006D69C1" w:rsidP="00B65A1D">
      <w:pPr>
        <w:tabs>
          <w:tab w:val="left" w:pos="180"/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</w:t>
      </w:r>
      <w:r w:rsidR="00B42B27"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позволили</w:t>
      </w:r>
      <w:r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определить </w:t>
      </w:r>
      <w:r w:rsidRPr="006D69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направления деятельности ДОУ</w:t>
      </w:r>
      <w:r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удовлетворению запросов родителей.</w:t>
      </w:r>
      <w:r w:rsidRPr="006D69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D69C1" w:rsidRPr="006D69C1" w:rsidRDefault="006D69C1" w:rsidP="00B65A1D">
      <w:pPr>
        <w:tabs>
          <w:tab w:val="left" w:pos="180"/>
          <w:tab w:val="center" w:pos="467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Коррекция речевых нарушений у детей дошкольного возраста.</w:t>
      </w:r>
    </w:p>
    <w:p w:rsidR="006D69C1" w:rsidRPr="006D69C1" w:rsidRDefault="006D69C1" w:rsidP="00B65A1D">
      <w:pPr>
        <w:tabs>
          <w:tab w:val="left" w:pos="180"/>
          <w:tab w:val="center" w:pos="4677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Интеллектуальное развитие детей </w:t>
      </w:r>
    </w:p>
    <w:p w:rsidR="006D69C1" w:rsidRPr="006D69C1" w:rsidRDefault="006D69C1" w:rsidP="00B65A1D">
      <w:pPr>
        <w:tabs>
          <w:tab w:val="left" w:pos="180"/>
          <w:tab w:val="center" w:pos="4677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Подготовка к обучению в школе (Развитие произвольной сферы, обучение грамоте, </w:t>
      </w:r>
      <w:r w:rsidR="00B65A1D"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логического</w:t>
      </w:r>
      <w:r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мышления)</w:t>
      </w:r>
    </w:p>
    <w:p w:rsidR="006D69C1" w:rsidRPr="006D69C1" w:rsidRDefault="006D69C1" w:rsidP="00B65A1D">
      <w:pPr>
        <w:tabs>
          <w:tab w:val="left" w:pos="180"/>
          <w:tab w:val="center" w:pos="4677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9C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оздоровительных и профилактических мероприятий.</w:t>
      </w:r>
    </w:p>
    <w:p w:rsidR="006D69C1" w:rsidRPr="006D69C1" w:rsidRDefault="006D69C1" w:rsidP="00B65A1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D69C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Приоритеты в работе ДОУ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6D69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культуру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здорового образа жизни семьи, создавать услови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участия всех заинтересованных субъектов в управлении качественным образованием в ДОУ, повышение профессионального мастерства педагогов, обучение молодых специалистов, участие в конкурсном движении, создание стройной системы методического и дидактического обеспечения, удобной для </w:t>
      </w:r>
      <w:r w:rsidR="00B65A1D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использования педагогами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ежедневной работе.</w:t>
      </w:r>
    </w:p>
    <w:p w:rsidR="00A775C2" w:rsidRPr="00A775C2" w:rsidRDefault="00A775C2" w:rsidP="00B65A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предложенной Программе предусмотрено:  </w:t>
      </w:r>
    </w:p>
    <w:p w:rsidR="00A775C2" w:rsidRPr="0005271B" w:rsidRDefault="008B00FB" w:rsidP="00B65A1D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D29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Поэтапное в</w:t>
      </w:r>
      <w:r w:rsidR="00A775C2" w:rsidRPr="00052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ведение </w:t>
      </w:r>
      <w:r w:rsidR="001D29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</w:t>
      </w:r>
      <w:r w:rsidR="00B65A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образовательных </w:t>
      </w:r>
      <w:r w:rsidR="00B65A1D" w:rsidRPr="00052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</w:t>
      </w:r>
      <w:r w:rsidR="001D29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 </w:t>
      </w:r>
      <w:r w:rsidR="00B65A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результате</w:t>
      </w:r>
      <w:r w:rsidR="00B65A1D" w:rsidRPr="00052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дети должны</w:t>
      </w:r>
      <w:r w:rsidR="00A775C2" w:rsidRPr="00052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быть вовлечены в различные виды деятельности, творческие занятия, культурные, познавательные и спортивные мероприятия, в ходе которых они, накапливая эмоционально - чувственный опыт, учатся придумывать, сочинять, понимать и осваивать новое, быть открытыми и </w:t>
      </w:r>
      <w:r w:rsidR="00A775C2" w:rsidRPr="00052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способными выражать собственные мысли, уметь принимать решения и помогать друг другу.</w:t>
      </w:r>
    </w:p>
    <w:p w:rsidR="00A775C2" w:rsidRDefault="0005271B" w:rsidP="00B65A1D">
      <w:pPr>
        <w:pStyle w:val="a3"/>
        <w:numPr>
          <w:ilvl w:val="0"/>
          <w:numId w:val="3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A775C2" w:rsidRPr="000527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оздание системы адаптивного управления дошкольным учреждением.</w:t>
      </w:r>
    </w:p>
    <w:p w:rsidR="00B65A1D" w:rsidRDefault="0005271B" w:rsidP="00B65A1D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План программных мер, действий, мероприятий, обеспечивающих развитие образовательного учреждения с учетом ресурсного </w:t>
      </w:r>
      <w:r w:rsidR="00B65A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обеспечения.</w:t>
      </w:r>
    </w:p>
    <w:p w:rsidR="00CB6794" w:rsidRPr="00B65A1D" w:rsidRDefault="00CB6794" w:rsidP="00B65A1D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D29A9" w:rsidRDefault="001D29A9" w:rsidP="00B65A1D">
      <w:pPr>
        <w:pStyle w:val="a3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D29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II.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ИНФОРМАЦИОННАЯ ЧАСТЬ</w:t>
      </w:r>
    </w:p>
    <w:p w:rsidR="009F26F3" w:rsidRPr="009B24E1" w:rsidRDefault="00CD1594" w:rsidP="009F26F3">
      <w:pPr>
        <w:pStyle w:val="a3"/>
        <w:spacing w:before="100" w:beforeAutospacing="1" w:after="100" w:afterAutospacing="1" w:line="36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1.1 </w:t>
      </w:r>
      <w:r w:rsidR="001D29A9" w:rsidRPr="001D29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справка</w:t>
      </w:r>
      <w:r w:rsidR="00CB6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F26F3" w:rsidRPr="009F26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F26F3" w:rsidRPr="009B2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сведения о ДОУ</w:t>
      </w:r>
    </w:p>
    <w:p w:rsidR="00D64BB8" w:rsidRDefault="00D64BB8" w:rsidP="00D81E1B">
      <w:pPr>
        <w:pStyle w:val="a3"/>
        <w:spacing w:after="0" w:line="360" w:lineRule="auto"/>
        <w:ind w:left="142" w:firstLine="566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</w:t>
      </w:r>
      <w:r w:rsidR="009B7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81E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автономное дошкольное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B7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образовательное учреждение «Детский сад № 10 комбинированного вида»</w:t>
      </w:r>
      <w:r w:rsidR="002C21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B7B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Авиастроительного района г. Казани. </w:t>
      </w:r>
    </w:p>
    <w:p w:rsidR="00D81E1B" w:rsidRPr="00D81E1B" w:rsidRDefault="00D81E1B" w:rsidP="00D81E1B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81E1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Учредитель:</w:t>
      </w:r>
    </w:p>
    <w:p w:rsidR="00D81E1B" w:rsidRPr="00D81E1B" w:rsidRDefault="00D81E1B" w:rsidP="00003F61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Учредителем Учреждения является муниципальное учреждение «Управление образования Исполнительного комитета муниципального образования города Казани» в лице </w:t>
      </w:r>
      <w:r w:rsidR="00003F61"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Администрации</w:t>
      </w: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Казани </w:t>
      </w:r>
    </w:p>
    <w:p w:rsidR="00D81E1B" w:rsidRPr="00D81E1B" w:rsidRDefault="00D81E1B" w:rsidP="00003F61">
      <w:pPr>
        <w:spacing w:after="0" w:line="360" w:lineRule="auto"/>
        <w:ind w:firstLine="284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81E1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Тип, статус учреждения:</w:t>
      </w:r>
    </w:p>
    <w:p w:rsidR="00D81E1B" w:rsidRPr="00D81E1B" w:rsidRDefault="00D81E1B" w:rsidP="00003F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Государственный статус учреждения – </w:t>
      </w:r>
      <w:r w:rsidRPr="00003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дошкольное </w:t>
      </w:r>
      <w:r w:rsidRPr="00003F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автономное</w:t>
      </w: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образовательное учреждение</w:t>
      </w:r>
    </w:p>
    <w:p w:rsidR="00D81E1B" w:rsidRPr="00D81E1B" w:rsidRDefault="00D81E1B" w:rsidP="00003F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81E1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Официальное наименование учреждения:</w:t>
      </w:r>
    </w:p>
    <w:p w:rsidR="00D81E1B" w:rsidRPr="00D81E1B" w:rsidRDefault="00D81E1B" w:rsidP="00003F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126F6D" w:rsidRPr="00003F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автономное</w:t>
      </w: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 «</w:t>
      </w:r>
      <w:r w:rsidR="00126F6D" w:rsidRPr="00003F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№10</w:t>
      </w:r>
      <w:r w:rsidRPr="00D81E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комбинированного вида</w:t>
      </w: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26F6D" w:rsidRPr="00003F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Авиастроительного района</w:t>
      </w: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Казани. </w:t>
      </w:r>
    </w:p>
    <w:p w:rsidR="00D81E1B" w:rsidRPr="00D81E1B" w:rsidRDefault="00D81E1B" w:rsidP="00003F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E1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Тип учреждения</w:t>
      </w: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81E1B" w:rsidRPr="00D81E1B" w:rsidRDefault="00126F6D" w:rsidP="00003F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F6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автономное</w:t>
      </w:r>
      <w:r w:rsidR="00D81E1B"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учреждение.</w:t>
      </w:r>
    </w:p>
    <w:p w:rsidR="00D81E1B" w:rsidRPr="00D81E1B" w:rsidRDefault="00D81E1B" w:rsidP="00003F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E1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Вид учреждения</w:t>
      </w: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81E1B" w:rsidRPr="00D81E1B" w:rsidRDefault="00D81E1B" w:rsidP="00003F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комбинированного вида.</w:t>
      </w:r>
    </w:p>
    <w:p w:rsidR="00D81E1B" w:rsidRPr="00D81E1B" w:rsidRDefault="00D81E1B" w:rsidP="00003F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E1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Организационно-правовая форма</w:t>
      </w: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D81E1B" w:rsidRPr="00D81E1B" w:rsidRDefault="00D81E1B" w:rsidP="00003F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учреждение. </w:t>
      </w:r>
    </w:p>
    <w:p w:rsidR="00D81E1B" w:rsidRPr="00D81E1B" w:rsidRDefault="00D81E1B" w:rsidP="00003F6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81E1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Контактная информация:</w:t>
      </w:r>
    </w:p>
    <w:p w:rsidR="00D81E1B" w:rsidRPr="00D81E1B" w:rsidRDefault="00D81E1B" w:rsidP="00003F61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Заведующий- </w:t>
      </w:r>
      <w:r w:rsidR="00003F61" w:rsidRPr="00003F6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Нигметзянова Елена Владимировна</w:t>
      </w:r>
      <w:r w:rsidR="00003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здание: 8(843) 571 30 99,8 (843) 537 03 99 (факс)</w:t>
      </w:r>
      <w:r w:rsidR="00003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 здание: 8 (843) 571 62 08</w:t>
      </w:r>
    </w:p>
    <w:p w:rsidR="00D81E1B" w:rsidRPr="00D81E1B" w:rsidRDefault="00D81E1B" w:rsidP="00D369C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 w:eastAsia="ru-RU"/>
        </w:rPr>
      </w:pPr>
      <w:r w:rsidRPr="00D81E1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lastRenderedPageBreak/>
        <w:t xml:space="preserve">Место нахождения Учреждения: </w:t>
      </w:r>
      <w:r w:rsidR="00AB2292"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 w:eastAsia="ru-RU"/>
        </w:rPr>
        <w:br/>
      </w: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 </w:t>
      </w:r>
      <w:r w:rsidR="00003F61" w:rsidRPr="00003F61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Татарстан. Казань</w:t>
      </w:r>
      <w:r w:rsidR="00003F61" w:rsidRPr="00003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здание: 420047, ул. Большая Армавирская, 41б</w:t>
      </w:r>
      <w:r w:rsidR="00003F61" w:rsidRPr="00003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 здание: 420047, ул. Центральная Мариупольская, </w:t>
      </w:r>
      <w:r w:rsidR="00CD1F44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Pr="00D81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D81E1B" w:rsidRPr="00D81E1B" w:rsidRDefault="00D81E1B" w:rsidP="00D81E1B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E1B" w:rsidRPr="00D81E1B" w:rsidRDefault="00D81E1B" w:rsidP="00C57FB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81E1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Режим работы</w:t>
      </w:r>
    </w:p>
    <w:p w:rsidR="00A3278E" w:rsidRPr="00C57FBE" w:rsidRDefault="00D81E1B" w:rsidP="00C57FB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Режим работы ДОУ – Учреждение работает по пятидневной рабочей неделе с 10,5-часовым пребыванием детей в основных группах с 7.30 ч. до 18.00 ч.</w:t>
      </w:r>
      <w:r w:rsidR="00C57FBE" w:rsidRPr="00C57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C57FBE"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</w:t>
      </w:r>
      <w:r w:rsidR="00C57FBE" w:rsidRPr="00C57FBE">
        <w:rPr>
          <w:rFonts w:ascii="Times New Roman" w:eastAsia="Times New Roman" w:hAnsi="Times New Roman" w:cs="Times New Roman"/>
          <w:sz w:val="28"/>
          <w:szCs w:val="28"/>
          <w:lang w:eastAsia="ru-RU"/>
        </w:rPr>
        <w:t>дные дни: суббота, воскресенье.</w:t>
      </w:r>
    </w:p>
    <w:p w:rsidR="00D81E1B" w:rsidRPr="00D81E1B" w:rsidRDefault="00D81E1B" w:rsidP="00C57FB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Режим дня в Учреждении устанавливается в соответствии с возрастными особенностями детей и способствует их гармоничному развитию. Режим работы групп, длительность пребывания в них воспитанников, а также учебные нагрузки определяются Уставом и не превышают норм предельно допустимых нагрузок, определяемых на основе рекомендаций органов здравоохранения и соответствующих требованиям государственного образовательного стандарта. </w:t>
      </w:r>
    </w:p>
    <w:p w:rsidR="00D81E1B" w:rsidRPr="00D81E1B" w:rsidRDefault="00D81E1B" w:rsidP="00D81E1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7DFC" w:rsidRPr="00E17DFC" w:rsidRDefault="00E17DFC" w:rsidP="00E17DF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DFC" w:rsidRDefault="00E17DFC" w:rsidP="00E17DF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7D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17D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Инфраструктура ДОУ</w:t>
      </w:r>
    </w:p>
    <w:p w:rsidR="00E17DFC" w:rsidRPr="00E17DFC" w:rsidRDefault="00E17DFC" w:rsidP="00D1323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3419"/>
        <w:gridCol w:w="3419"/>
        <w:gridCol w:w="3474"/>
      </w:tblGrid>
      <w:tr w:rsidR="00E17DFC" w:rsidRPr="00E17DFC" w:rsidTr="003A000C">
        <w:tc>
          <w:tcPr>
            <w:tcW w:w="3420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3419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3474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</w:p>
        </w:tc>
      </w:tr>
      <w:tr w:rsidR="00E17DFC" w:rsidRPr="00E17DFC" w:rsidTr="003A000C">
        <w:tc>
          <w:tcPr>
            <w:tcW w:w="3420" w:type="dxa"/>
          </w:tcPr>
          <w:p w:rsidR="00E17DFC" w:rsidRPr="00E17DFC" w:rsidRDefault="00E17DFC" w:rsidP="00D1323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3419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1,5-2 года</w:t>
            </w:r>
          </w:p>
        </w:tc>
        <w:tc>
          <w:tcPr>
            <w:tcW w:w="3474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</w:tr>
      <w:tr w:rsidR="00E17DFC" w:rsidRPr="00E17DFC" w:rsidTr="003A000C">
        <w:tc>
          <w:tcPr>
            <w:tcW w:w="3420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младшая</w:t>
            </w:r>
          </w:p>
        </w:tc>
        <w:tc>
          <w:tcPr>
            <w:tcW w:w="3419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3474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</w:tr>
      <w:tr w:rsidR="00E17DFC" w:rsidRPr="00E17DFC" w:rsidTr="003A000C">
        <w:tc>
          <w:tcPr>
            <w:tcW w:w="3420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младшая</w:t>
            </w:r>
          </w:p>
        </w:tc>
        <w:tc>
          <w:tcPr>
            <w:tcW w:w="3419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3474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</w:tr>
      <w:tr w:rsidR="00E17DFC" w:rsidRPr="00E17DFC" w:rsidTr="003A000C">
        <w:tc>
          <w:tcPr>
            <w:tcW w:w="3420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3419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3474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</w:tc>
      </w:tr>
      <w:tr w:rsidR="00E17DFC" w:rsidRPr="00E17DFC" w:rsidTr="003A000C">
        <w:tc>
          <w:tcPr>
            <w:tcW w:w="3420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</w:p>
        </w:tc>
        <w:tc>
          <w:tcPr>
            <w:tcW w:w="3419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  <w:tc>
          <w:tcPr>
            <w:tcW w:w="3474" w:type="dxa"/>
          </w:tcPr>
          <w:p w:rsidR="00E17DFC" w:rsidRPr="00E17DFC" w:rsidRDefault="005B1765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17DFC"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бщеразвивающая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ФФН речи</w:t>
            </w:r>
          </w:p>
        </w:tc>
      </w:tr>
      <w:tr w:rsidR="00E17DFC" w:rsidRPr="00E17DFC" w:rsidTr="003A000C">
        <w:tc>
          <w:tcPr>
            <w:tcW w:w="3420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</w:p>
        </w:tc>
        <w:tc>
          <w:tcPr>
            <w:tcW w:w="3419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3474" w:type="dxa"/>
          </w:tcPr>
          <w:p w:rsidR="00E17DFC" w:rsidRPr="00E17DFC" w:rsidRDefault="00E17DFC" w:rsidP="00D1323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7D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 / ФФН речи</w:t>
            </w:r>
          </w:p>
        </w:tc>
      </w:tr>
    </w:tbl>
    <w:p w:rsidR="00E17DFC" w:rsidRDefault="00E17DFC" w:rsidP="00D1323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CE2BE4" w:rsidRPr="00CE2BE4" w:rsidRDefault="00CE2BE4" w:rsidP="00CE2BE4">
      <w:pPr>
        <w:keepNext/>
        <w:spacing w:after="0" w:line="240" w:lineRule="auto"/>
        <w:ind w:left="18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2B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Сведения о </w:t>
      </w:r>
      <w:r w:rsidR="002F6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педагогических кадрах</w:t>
      </w:r>
    </w:p>
    <w:p w:rsidR="00CE2BE4" w:rsidRPr="00CE2BE4" w:rsidRDefault="00CE2BE4" w:rsidP="00CE2BE4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2BE4" w:rsidRPr="00CE2BE4" w:rsidRDefault="00CE2BE4" w:rsidP="00CE2BE4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B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Качественные характеристики педагогических кадров</w:t>
      </w:r>
    </w:p>
    <w:p w:rsidR="00CE2BE4" w:rsidRPr="00CE2BE4" w:rsidRDefault="00CE2BE4" w:rsidP="00CE2BE4">
      <w:pPr>
        <w:tabs>
          <w:tab w:val="left" w:pos="180"/>
          <w:tab w:val="center" w:pos="4677"/>
        </w:tabs>
        <w:spacing w:after="0" w:line="240" w:lineRule="auto"/>
        <w:ind w:left="1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671"/>
        <w:gridCol w:w="1263"/>
      </w:tblGrid>
      <w:tr w:rsidR="00CE2BE4" w:rsidRPr="00CE2BE4" w:rsidTr="002F69DA">
        <w:trPr>
          <w:trHeight w:val="37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 качества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CE2BE4" w:rsidRPr="00CE2BE4" w:rsidTr="002F69D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укомплектовано кадрами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D13237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E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</w:p>
        </w:tc>
      </w:tr>
      <w:tr w:rsidR="00CE2BE4" w:rsidRPr="00CE2BE4" w:rsidTr="002F69DA">
        <w:trPr>
          <w:trHeight w:val="242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ценз</w:t>
            </w:r>
          </w:p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Высшее образование</w:t>
            </w:r>
          </w:p>
          <w:p w:rsidR="00CE2BE4" w:rsidRPr="00CE2BE4" w:rsidRDefault="00CE2BE4" w:rsidP="00CE2BE4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 (дошкольное)</w:t>
            </w:r>
          </w:p>
          <w:p w:rsidR="00CE2BE4" w:rsidRPr="00CE2BE4" w:rsidRDefault="00CE2BE4" w:rsidP="00CE2BE4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 педагогическое</w:t>
            </w:r>
          </w:p>
          <w:p w:rsidR="00CE2BE4" w:rsidRPr="00CE2BE4" w:rsidRDefault="00CE2BE4" w:rsidP="00CE2BE4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Среднее специальное</w:t>
            </w:r>
          </w:p>
          <w:p w:rsidR="00CE2BE4" w:rsidRPr="00CE2BE4" w:rsidRDefault="00CE2BE4" w:rsidP="00CE2BE4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 (дошкольное)</w:t>
            </w:r>
          </w:p>
          <w:p w:rsidR="00CE2BE4" w:rsidRPr="00CE2BE4" w:rsidRDefault="00CE2BE4" w:rsidP="00CE2BE4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специальное педагогическое</w:t>
            </w:r>
          </w:p>
          <w:p w:rsidR="00CE2BE4" w:rsidRPr="00CE2BE4" w:rsidRDefault="00CE2BE4" w:rsidP="00CE2BE4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6E1586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E2BE4" w:rsidRPr="00E36D35" w:rsidRDefault="00E36D35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:rsidR="00CE2BE4" w:rsidRPr="00E36D35" w:rsidRDefault="00E36D35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E36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</w:t>
            </w:r>
          </w:p>
          <w:p w:rsidR="00CE2BE4" w:rsidRPr="006E1586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CE2BE4" w:rsidRPr="00E36D35" w:rsidRDefault="00E36D35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CE2BE4" w:rsidRPr="00E36D35" w:rsidRDefault="00E36D35" w:rsidP="00CE2BE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12</w:t>
            </w:r>
          </w:p>
          <w:p w:rsidR="00CE2BE4" w:rsidRPr="00E36D35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5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</w:t>
            </w:r>
            <w:r w:rsidR="00E36D3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</w:t>
            </w:r>
            <w:r w:rsidR="00E36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E2BE4" w:rsidRPr="00E36D35" w:rsidRDefault="00E36D35" w:rsidP="00CE2BE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  <w:p w:rsidR="00CE2BE4" w:rsidRPr="006E1586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E158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6E1586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6D75F6" w:rsidRDefault="00E36D35" w:rsidP="00AE681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65 %</w:t>
            </w:r>
            <w:r w:rsidRPr="00E36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62 %</w:t>
            </w:r>
            <w:r w:rsidRPr="00E36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3 %</w:t>
            </w:r>
          </w:p>
          <w:p w:rsidR="00E36D35" w:rsidRDefault="00E36D35" w:rsidP="00AE681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6D35" w:rsidRPr="00E36D35" w:rsidRDefault="00E36D35" w:rsidP="00AE681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36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32 %</w:t>
            </w:r>
          </w:p>
          <w:p w:rsidR="00E36D35" w:rsidRPr="006E1586" w:rsidRDefault="00E36D35" w:rsidP="00AE681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36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3 %</w:t>
            </w:r>
          </w:p>
        </w:tc>
      </w:tr>
      <w:tr w:rsidR="00CE2BE4" w:rsidRPr="00CE2BE4" w:rsidTr="002F69DA">
        <w:trPr>
          <w:trHeight w:val="154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Квалификация</w:t>
            </w:r>
          </w:p>
          <w:p w:rsidR="00CE2BE4" w:rsidRPr="00CE2BE4" w:rsidRDefault="00CE2BE4" w:rsidP="00CE2BE4">
            <w:pPr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  <w:p w:rsidR="00CE2BE4" w:rsidRPr="00CE2BE4" w:rsidRDefault="00CE2BE4" w:rsidP="00CE2BE4">
            <w:pPr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категория</w:t>
            </w:r>
          </w:p>
          <w:p w:rsidR="00CE2BE4" w:rsidRPr="00CE2BE4" w:rsidRDefault="00CE2BE4" w:rsidP="00CE2BE4">
            <w:pPr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  <w:p w:rsidR="00CE2BE4" w:rsidRPr="00CE2BE4" w:rsidRDefault="00CE2BE4" w:rsidP="00CE2BE4">
            <w:pPr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соответствуют занимаемой должности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2BE4" w:rsidRPr="00CE2BE4" w:rsidRDefault="006E1586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E2BE4" w:rsidRPr="00CE2BE4" w:rsidRDefault="006E1586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  <w:p w:rsidR="00CE2BE4" w:rsidRPr="00CE2BE4" w:rsidRDefault="006E1586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CE2BE4" w:rsidRPr="00CE2BE4" w:rsidRDefault="00624D1C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2BE4" w:rsidRDefault="00624D1C" w:rsidP="006E1586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70 %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A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21 %</w:t>
            </w:r>
          </w:p>
          <w:p w:rsidR="00624D1C" w:rsidRPr="00CE2BE4" w:rsidRDefault="00624D1C" w:rsidP="006E1586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6 %</w:t>
            </w:r>
          </w:p>
        </w:tc>
      </w:tr>
      <w:tr w:rsidR="00CE2BE4" w:rsidRPr="00CE2BE4" w:rsidTr="002F69D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Повышение квалификации (прохождение курсовой подготовки за последние 3 года)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6E1586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BE4" w:rsidRPr="00CE2BE4" w:rsidRDefault="00CE2BE4" w:rsidP="00CE2BE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2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2F69DA" w:rsidRDefault="002F69DA" w:rsidP="002F69D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</w:pPr>
    </w:p>
    <w:p w:rsidR="002F69DA" w:rsidRPr="002F69DA" w:rsidRDefault="002F69DA" w:rsidP="002F69D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F69DA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Кадровый состав:</w:t>
      </w:r>
    </w:p>
    <w:p w:rsidR="002F69DA" w:rsidRDefault="002F69DA" w:rsidP="002F6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4BB8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Заведующий – 1;</w:t>
      </w:r>
      <w:r w:rsidR="00725E01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Заместитель заведующего – 1;</w:t>
      </w:r>
    </w:p>
    <w:p w:rsidR="002F69DA" w:rsidRDefault="002F69DA" w:rsidP="002F6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Старший воспитатель – 1;</w:t>
      </w:r>
      <w:r w:rsidRPr="002F69D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2F69DA" w:rsidRDefault="002F69DA" w:rsidP="002F6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4BB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Музыкальный руководитель</w:t>
      </w:r>
      <w:r w:rsidR="006A17B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– 4</w:t>
      </w:r>
      <w:r w:rsidRPr="00D64B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чел.;</w:t>
      </w:r>
    </w:p>
    <w:p w:rsidR="002F69DA" w:rsidRDefault="002F69DA" w:rsidP="002F6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Педагог-психолог – 1 чел;</w:t>
      </w:r>
    </w:p>
    <w:p w:rsidR="002F69DA" w:rsidRDefault="002F69DA" w:rsidP="002F6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Учитель-ло</w:t>
      </w:r>
      <w:r w:rsidR="006A17BF">
        <w:rPr>
          <w:rFonts w:ascii="Times New Roman" w:eastAsia="Times New Roman" w:hAnsi="Times New Roman" w:cs="Times New Roman"/>
          <w:sz w:val="28"/>
          <w:szCs w:val="28"/>
          <w:lang w:eastAsia="ar-SA"/>
        </w:rPr>
        <w:t>гопед – 3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чел;</w:t>
      </w:r>
    </w:p>
    <w:p w:rsidR="002F69DA" w:rsidRDefault="002F69DA" w:rsidP="002F6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Инстр</w:t>
      </w:r>
      <w:r w:rsidR="006A17BF">
        <w:rPr>
          <w:rFonts w:ascii="Times New Roman" w:eastAsia="Times New Roman" w:hAnsi="Times New Roman" w:cs="Times New Roman"/>
          <w:sz w:val="28"/>
          <w:szCs w:val="28"/>
          <w:lang w:eastAsia="ar-SA"/>
        </w:rPr>
        <w:t>уктор по физической культуре – 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чел;</w:t>
      </w:r>
    </w:p>
    <w:p w:rsidR="002F69DA" w:rsidRPr="00D64BB8" w:rsidRDefault="002F69DA" w:rsidP="002F69D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Воспитатель по обу</w:t>
      </w:r>
      <w:r w:rsidR="006A17BF">
        <w:rPr>
          <w:rFonts w:ascii="Times New Roman" w:eastAsia="Times New Roman" w:hAnsi="Times New Roman" w:cs="Times New Roman"/>
          <w:sz w:val="28"/>
          <w:szCs w:val="28"/>
          <w:lang w:eastAsia="ar-SA"/>
        </w:rPr>
        <w:t>чению детей татарскому языку – 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чел;</w:t>
      </w:r>
    </w:p>
    <w:p w:rsidR="00D84A92" w:rsidRPr="006F21F1" w:rsidRDefault="002F69DA" w:rsidP="006F21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64BB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Воспитатели – </w:t>
      </w:r>
      <w:r w:rsidR="00782AA0">
        <w:rPr>
          <w:rFonts w:ascii="Times New Roman" w:eastAsia="Times New Roman" w:hAnsi="Times New Roman" w:cs="Times New Roman"/>
          <w:sz w:val="28"/>
          <w:szCs w:val="28"/>
          <w:lang w:eastAsia="ar-SA"/>
        </w:rPr>
        <w:t>26</w:t>
      </w:r>
      <w:r w:rsidR="006F21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чел.;</w:t>
      </w:r>
    </w:p>
    <w:p w:rsidR="00A775C2" w:rsidRPr="00A775C2" w:rsidRDefault="00A775C2" w:rsidP="00A775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II. КОНЦЕПТУАЛЬНО-ПРОГНОСТИЧЕСКАЯ ЧАСТЬ</w:t>
      </w:r>
    </w:p>
    <w:p w:rsidR="00A775C2" w:rsidRPr="00A775C2" w:rsidRDefault="00CB6794" w:rsidP="00A775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Концепция П</w:t>
      </w:r>
      <w:r w:rsidR="00A775C2" w:rsidRPr="00A77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рограммы развития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775C2" w:rsidRPr="00A775C2" w:rsidRDefault="00A775C2" w:rsidP="00E25D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</w:t>
      </w:r>
      <w:r w:rsidR="004B1B27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воспитательного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процесса в дошкольном у</w:t>
      </w:r>
      <w:r w:rsidR="008B0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чреждении, обеспечение психологического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1B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комфорта </w:t>
      </w:r>
      <w:r w:rsidR="004B1B27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каждого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воспитанника. 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Создание условий, отбор форм и </w:t>
      </w:r>
      <w:r w:rsidR="004B1B27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средств для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максимальной реализации развития</w:t>
      </w:r>
      <w:r w:rsidR="008B0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1B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личностных </w:t>
      </w:r>
      <w:r w:rsidR="004B1B27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качеств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возможностей ребёнка.</w:t>
      </w:r>
    </w:p>
    <w:p w:rsidR="00A775C2" w:rsidRPr="00A775C2" w:rsidRDefault="00A775C2" w:rsidP="00E25D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Основной целью Программы развития является обеспечение доступности и высокого качества образования адекватного социальным потребностям общества, на основе повышения эффективности </w:t>
      </w:r>
      <w:r w:rsidR="004B1B27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деятельности ДОУ по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таким критериям как качество, инновационность, востребованность и эконом</w:t>
      </w:r>
      <w:r w:rsidR="008B0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ическая целесообразность. А </w:t>
      </w:r>
      <w:r w:rsidR="004B1B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</w:t>
      </w:r>
      <w:r w:rsidR="004B1B27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 создание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условий, обеспечивающих высокое качество </w:t>
      </w:r>
      <w:r w:rsidR="004B1B27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результатов образовательного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процесса по формированию ключевых компетенций дошкольников, опираясь на личностно ориентированную </w:t>
      </w:r>
      <w:r w:rsidR="00E25D70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модель взаимодействия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A775C2" w:rsidRPr="00A775C2" w:rsidRDefault="00A775C2" w:rsidP="00E25D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Ценность инновационного характера современного дошкольного образования и Программы развития ДОУ направлена на сохранение позитивных достижений детского сада, внедрение современных педагогических технологий, в том числе информационно-коммуникац</w:t>
      </w:r>
      <w:r w:rsidR="00CB67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ионных, обеспечение личностно-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ориентированной модели организации педагогического процесса, позволяющий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</w:p>
    <w:p w:rsidR="00A775C2" w:rsidRPr="00C7299D" w:rsidRDefault="00A775C2" w:rsidP="00E25D7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CB67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C7299D" w:rsidRPr="00C72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риоритетными направлениями развития воспитанников</w:t>
      </w:r>
      <w:r w:rsidR="00C72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на которые ориентируется </w:t>
      </w:r>
      <w:r w:rsidR="00E25D7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ДОУ, должны</w:t>
      </w:r>
      <w:r w:rsidR="00C7299D" w:rsidRPr="00C72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72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</w:t>
      </w:r>
      <w:r w:rsidR="00C7299D" w:rsidRPr="00C72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ть</w:t>
      </w:r>
      <w:r w:rsidRPr="00C729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 ребёнка ключевые компетенции:</w:t>
      </w:r>
    </w:p>
    <w:p w:rsidR="00A775C2" w:rsidRPr="006F21F1" w:rsidRDefault="008B00FB" w:rsidP="00E25D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1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</w:t>
      </w:r>
      <w:r w:rsidR="00A775C2" w:rsidRPr="006F21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оммуникативная </w:t>
      </w:r>
      <w:r w:rsidR="00A775C2" w:rsidRPr="006F2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умение общаться с целью быть понятым;</w:t>
      </w:r>
    </w:p>
    <w:p w:rsidR="00A775C2" w:rsidRPr="006F21F1" w:rsidRDefault="008B00FB" w:rsidP="00E25D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1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</w:t>
      </w:r>
      <w:r w:rsidR="00A775C2" w:rsidRPr="006F21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оциальная</w:t>
      </w:r>
      <w:r w:rsidR="00A775C2" w:rsidRPr="006F2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умение жить и заниматься вместе с другими детьми, </w:t>
      </w:r>
      <w:r w:rsidRPr="006F2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окружающими людьми</w:t>
      </w:r>
      <w:r w:rsidR="00A775C2" w:rsidRPr="006F2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775C2" w:rsidRPr="006F21F1" w:rsidRDefault="008B00FB" w:rsidP="00E25D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1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</w:t>
      </w:r>
      <w:r w:rsidR="00A775C2" w:rsidRPr="006F21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нформационная</w:t>
      </w:r>
      <w:r w:rsidR="00A775C2" w:rsidRPr="006F2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владение умением систематизировать и «сворачивать» информацию, работать с разными видами информации;</w:t>
      </w:r>
    </w:p>
    <w:p w:rsidR="00A775C2" w:rsidRPr="006F21F1" w:rsidRDefault="008B00FB" w:rsidP="00E25D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1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</w:t>
      </w:r>
      <w:r w:rsidR="00A775C2" w:rsidRPr="006F21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родуктивная </w:t>
      </w:r>
      <w:r w:rsidR="00A775C2" w:rsidRPr="006F2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умение планировать, доводить начатое до конца, способствовать созданию собствен</w:t>
      </w:r>
      <w:r w:rsidRPr="006F2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продукта (рисунка, поделки и т.д.</w:t>
      </w:r>
      <w:r w:rsidR="00A775C2" w:rsidRPr="006F2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);</w:t>
      </w:r>
    </w:p>
    <w:p w:rsidR="00A775C2" w:rsidRPr="006F21F1" w:rsidRDefault="008B00FB" w:rsidP="00E25D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1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</w:t>
      </w:r>
      <w:r w:rsidR="00A775C2" w:rsidRPr="006F21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равственная</w:t>
      </w:r>
      <w:r w:rsidR="00A775C2" w:rsidRPr="006F2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готовность, способность и потребность жить в обществе по общепринятым нормам и правилам;</w:t>
      </w:r>
    </w:p>
    <w:p w:rsidR="00D84A92" w:rsidRPr="006F21F1" w:rsidRDefault="008B00FB" w:rsidP="00E25D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1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</w:t>
      </w:r>
      <w:r w:rsidR="00A775C2" w:rsidRPr="006F21F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изическая</w:t>
      </w:r>
      <w:r w:rsidR="00A775C2" w:rsidRPr="006F2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готовность, способность и потребность в здоровом образе жизни.</w:t>
      </w:r>
      <w:r w:rsidR="00F404CB" w:rsidRPr="006F2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711BF" w:rsidRDefault="004711BF" w:rsidP="00E25D7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A775C2" w:rsidRPr="006F21F1" w:rsidRDefault="00F404CB" w:rsidP="00F40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21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Направлениями развития воспитанников</w:t>
      </w:r>
    </w:p>
    <w:p w:rsidR="00F404CB" w:rsidRDefault="00F404CB" w:rsidP="00A775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0" w:type="auto"/>
        <w:tblInd w:w="-612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6"/>
        <w:gridCol w:w="5315"/>
        <w:gridCol w:w="3475"/>
      </w:tblGrid>
      <w:tr w:rsidR="00C7299D" w:rsidRPr="00C7299D" w:rsidTr="000A66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99D" w:rsidRPr="00C7299D" w:rsidRDefault="00C7299D" w:rsidP="00C7299D">
            <w:pPr>
              <w:spacing w:before="100" w:beforeAutospacing="1" w:after="150" w:line="270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 развития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99D" w:rsidRPr="00C7299D" w:rsidRDefault="00C7299D" w:rsidP="00C7299D">
            <w:pPr>
              <w:spacing w:before="100" w:beforeAutospacing="1" w:after="150" w:line="270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99D" w:rsidRPr="00C7299D" w:rsidRDefault="00C7299D" w:rsidP="00C7299D">
            <w:pPr>
              <w:spacing w:before="100" w:beforeAutospacing="1" w:after="150" w:line="270" w:lineRule="atLeast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C7299D" w:rsidRPr="00C7299D" w:rsidTr="000A66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99D" w:rsidRPr="00C7299D" w:rsidRDefault="002C217B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</w:t>
            </w:r>
            <w:r w:rsidR="00C7299D"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99D" w:rsidRPr="00C7299D" w:rsidRDefault="00C7299D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познавательных процессов, обеспечение личностной готовности к обучению в школе. Предупреждение возможных трудностей в процессе школьного 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(подготовка к обучению грамоте</w:t>
            </w:r>
            <w:r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  <w:r w:rsidR="002C2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воображения  и творческой активности</w:t>
            </w:r>
          </w:p>
          <w:p w:rsidR="00C7299D" w:rsidRPr="00C7299D" w:rsidRDefault="00C7299D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99D" w:rsidRPr="00C7299D" w:rsidRDefault="00C7299D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подгрупповые и фронтальные занятия. Дидактические игры и ежедневные и еженедельные традиции.</w:t>
            </w:r>
          </w:p>
        </w:tc>
      </w:tr>
      <w:tr w:rsidR="002C217B" w:rsidRPr="00C7299D" w:rsidTr="000A66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C217B" w:rsidRDefault="002C217B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17B" w:rsidRDefault="002C217B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C217B" w:rsidRPr="00C7299D" w:rsidRDefault="002C217B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обогащения словаря ребенка, развитие образной фонетической и грамматической стороны речи. Уделение внимания развитию регулирующей и планирующей функции речи, как важной основы произвольного поведения ребенка.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2C217B" w:rsidRPr="00C7299D" w:rsidRDefault="002C217B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299D" w:rsidRPr="00F404CB" w:rsidTr="000A66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99D" w:rsidRPr="00C7299D" w:rsidRDefault="00C7299D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99D" w:rsidRPr="00C7299D" w:rsidRDefault="00C7299D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двигательной активности, повышение сопротивляемости и защитных свойств организма. Воспитание у детей личной физической культуры. Формирование потребностей в физическом совершенствовании, вооружение знаниями, умениями и навыками, воспитание привычки к здоровому образу жизни.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99D" w:rsidRPr="00C7299D" w:rsidRDefault="00C7299D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Закаливание, физкультурно</w:t>
            </w:r>
            <w:r w:rsidR="00E76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-оздоровительные занятия, сон </w:t>
            </w:r>
            <w:r w:rsidR="00F40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гигиенические процедуры</w:t>
            </w:r>
            <w:r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гимнастика после сна, спортивные праздники (игры, конкурсы, соревнования). </w:t>
            </w:r>
          </w:p>
        </w:tc>
      </w:tr>
      <w:tr w:rsidR="00C7299D" w:rsidRPr="00C7299D" w:rsidTr="000A669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99D" w:rsidRPr="00C7299D" w:rsidRDefault="00C7299D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</w:t>
            </w:r>
            <w:r w:rsidR="002C2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99D" w:rsidRPr="00C7299D" w:rsidRDefault="00C7299D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положительного отношения ребенка к себе и другим людям, коммуникативной, социальной, бытовой, гражданской компетенции.</w:t>
            </w:r>
            <w:r w:rsidR="002C21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Становление самостоятельности, целенаправленности, саморегуляции собственных действий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99D" w:rsidRPr="00C7299D" w:rsidRDefault="00C7299D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интересными людьми, продуктивная совместная деятельность, усвоение правил этики, безопасности поведения на улице, дома и др.</w:t>
            </w:r>
          </w:p>
        </w:tc>
      </w:tr>
      <w:tr w:rsidR="00C7299D" w:rsidRPr="00F404CB" w:rsidTr="000A6698"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99D" w:rsidRPr="00C7299D" w:rsidRDefault="002C217B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17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удожественно</w:t>
            </w:r>
            <w:r w:rsidR="00C7299D"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-эстетическое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99D" w:rsidRPr="00C7299D" w:rsidRDefault="00C7299D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произведениями искусства, овладение различными художественными </w:t>
            </w:r>
            <w:r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способами изображения.</w:t>
            </w:r>
            <w:r w:rsidR="002C217B"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потенциальных способностей ребенка, воспитание разносторонней, творческой личности. Овладение разнообразными двигательными навыками и умениями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7299D" w:rsidRPr="00C7299D" w:rsidRDefault="00C7299D" w:rsidP="00BD7D6E">
            <w:pPr>
              <w:spacing w:before="100" w:beforeAutospacing="1" w:after="150" w:line="360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Занятия по изодеятельности в </w:t>
            </w:r>
            <w:r w:rsidR="001D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рамках образовательной </w:t>
            </w:r>
            <w:r w:rsidR="001D2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программы</w:t>
            </w:r>
            <w:r w:rsidRPr="00C72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Индивидуальная работа в свободное время.</w:t>
            </w:r>
          </w:p>
        </w:tc>
      </w:tr>
    </w:tbl>
    <w:p w:rsidR="00C7299D" w:rsidRPr="00A775C2" w:rsidRDefault="00C7299D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4A9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Ценность качества образовательного процесса </w:t>
      </w:r>
      <w:r w:rsidR="00BD7D6E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ДОУ напрямую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связано с </w:t>
      </w:r>
      <w:r w:rsidR="008B0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ценностью ребёнка. Стремление п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остроить образовательный процесс в соответствии</w:t>
      </w:r>
      <w:r w:rsidR="001D29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ФГОС и 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индивидуальными потребностями и возможностями ребёнка означает с одной стороны – бережное отношение к </w:t>
      </w:r>
      <w:r w:rsidR="00BD7D6E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ребёнку (его здоровью, его интересам, его возможностям), с другой стороны профессиональное создание оптимальных условий для его развития в образовательном процессе и в системе дополнительного образования</w:t>
      </w:r>
      <w:r w:rsidR="00BD7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775C2" w:rsidRP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Исходя из всего </w:t>
      </w:r>
      <w:r w:rsidR="00BD7D6E"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вышесказанного, концептуальными</w:t>
      </w: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направлениями развития деятельности </w:t>
      </w:r>
      <w:r w:rsidR="006F2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</w:t>
      </w:r>
      <w:r w:rsidRPr="001C7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ДОУ «</w:t>
      </w:r>
      <w:r w:rsidR="006F21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№ 10</w:t>
      </w:r>
      <w:r w:rsidRPr="001C7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служат:</w:t>
      </w:r>
    </w:p>
    <w:p w:rsidR="00A775C2" w:rsidRPr="00A775C2" w:rsidRDefault="00A775C2" w:rsidP="00BD7D6E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моделирование совместной деятельности с детьми на основе использования средств информатизации в образовательном процессе, направленной  на формирование ключевых компетенций дошкольников;</w:t>
      </w:r>
    </w:p>
    <w:p w:rsidR="00A775C2" w:rsidRPr="00A775C2" w:rsidRDefault="00A775C2" w:rsidP="00BD7D6E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развивающей среды детского сада, способствующей самореализации ребёнка в разных видах деятельности;</w:t>
      </w:r>
    </w:p>
    <w:p w:rsidR="00A775C2" w:rsidRPr="00A775C2" w:rsidRDefault="00A775C2" w:rsidP="00BD7D6E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дифференцированной модели повышения профессионального уровня педагогов;</w:t>
      </w:r>
    </w:p>
    <w:p w:rsidR="00A775C2" w:rsidRPr="00A775C2" w:rsidRDefault="00A775C2" w:rsidP="00BD7D6E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введение дополнительных образовательных услуг;</w:t>
      </w:r>
    </w:p>
    <w:p w:rsidR="00A775C2" w:rsidRPr="00A775C2" w:rsidRDefault="00A775C2" w:rsidP="00BD7D6E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нормативно-правовой базы и укрепление материально – технической базы ДОУ.</w:t>
      </w:r>
    </w:p>
    <w:p w:rsidR="00A775C2" w:rsidRPr="00A775C2" w:rsidRDefault="00A775C2" w:rsidP="00BD7D6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Участниками реализации</w:t>
      </w:r>
      <w:r w:rsidRPr="00A775C2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8B00FB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Программы развития ДОУ</w:t>
      </w:r>
      <w:r w:rsidRPr="008B0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являются воспитанники в возрасте от </w:t>
      </w:r>
      <w:r w:rsidR="00EF0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1,5</w:t>
      </w:r>
      <w:r w:rsidR="001C76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B00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7 лет, педагоги, специалисты, родители, представители разных образовательных и социальных структур. </w:t>
      </w:r>
    </w:p>
    <w:p w:rsidR="00CB6794" w:rsidRDefault="00CB6794" w:rsidP="00A775C2">
      <w:pPr>
        <w:spacing w:before="100" w:beforeAutospacing="1" w:after="100" w:afterAutospacing="1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775C2" w:rsidRDefault="00F67A9A" w:rsidP="00CB679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2.2</w:t>
      </w:r>
      <w:r w:rsidR="00A775C2" w:rsidRPr="00A775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Предполагаемый результат</w:t>
      </w:r>
      <w:r w:rsidR="00CB67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2C217B" w:rsidRPr="001146AD" w:rsidRDefault="002C217B" w:rsidP="00BD7D6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Улучшение качества дошкольного образования в условиях </w:t>
      </w:r>
      <w:r w:rsidRPr="0011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учреждения. </w:t>
      </w:r>
    </w:p>
    <w:p w:rsidR="002C217B" w:rsidRDefault="002C217B" w:rsidP="00BD7D6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A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Социализация детей и улучшение состояния психофизического здоровья</w:t>
      </w:r>
      <w:r w:rsidR="00D84A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4A92" w:rsidRPr="001146AD" w:rsidRDefault="00D84A92" w:rsidP="00BD7D6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выявленных проблем в развитии на основе индивидуализированного подхода в образовании.</w:t>
      </w:r>
    </w:p>
    <w:p w:rsidR="002C217B" w:rsidRPr="001146AD" w:rsidRDefault="002C217B" w:rsidP="00BD7D6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государственных стандартов дошкольного образования. </w:t>
      </w:r>
    </w:p>
    <w:p w:rsidR="002C217B" w:rsidRPr="001146AD" w:rsidRDefault="002C217B" w:rsidP="00BD7D6E">
      <w:pPr>
        <w:pStyle w:val="a3"/>
        <w:numPr>
          <w:ilvl w:val="0"/>
          <w:numId w:val="14"/>
        </w:numPr>
        <w:suppressAutoHyphens/>
        <w:snapToGri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146AD">
        <w:rPr>
          <w:rFonts w:ascii="Times New Roman" w:hAnsi="Times New Roman" w:cs="Times New Roman"/>
          <w:sz w:val="28"/>
          <w:szCs w:val="28"/>
          <w:lang w:eastAsia="ar-SA"/>
        </w:rPr>
        <w:t xml:space="preserve">Соответствие образовательному заказу общества: </w:t>
      </w:r>
    </w:p>
    <w:p w:rsidR="002C217B" w:rsidRPr="001146AD" w:rsidRDefault="002C217B" w:rsidP="00BD7D6E">
      <w:pPr>
        <w:pStyle w:val="a3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146AD">
        <w:rPr>
          <w:rFonts w:ascii="Times New Roman" w:hAnsi="Times New Roman" w:cs="Times New Roman"/>
          <w:sz w:val="28"/>
          <w:szCs w:val="28"/>
          <w:lang w:eastAsia="ar-SA"/>
        </w:rPr>
        <w:t xml:space="preserve">-   введение ФГОС дошкольного образования; </w:t>
      </w:r>
    </w:p>
    <w:p w:rsidR="002C217B" w:rsidRPr="001146AD" w:rsidRDefault="002C217B" w:rsidP="00BD7D6E">
      <w:pPr>
        <w:pStyle w:val="a3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146AD">
        <w:rPr>
          <w:rFonts w:ascii="Times New Roman" w:hAnsi="Times New Roman" w:cs="Times New Roman"/>
          <w:sz w:val="28"/>
          <w:szCs w:val="28"/>
          <w:lang w:eastAsia="ar-SA"/>
        </w:rPr>
        <w:t xml:space="preserve">- обновлённая структура и содержание образования через реализацию инновационных, в том числе  здоровьесберегающих технологий; </w:t>
      </w:r>
    </w:p>
    <w:p w:rsidR="002C217B" w:rsidRPr="001146AD" w:rsidRDefault="002C217B" w:rsidP="00BD7D6E">
      <w:pPr>
        <w:pStyle w:val="a3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146AD">
        <w:rPr>
          <w:rFonts w:ascii="Times New Roman" w:hAnsi="Times New Roman" w:cs="Times New Roman"/>
          <w:sz w:val="28"/>
          <w:szCs w:val="28"/>
          <w:lang w:eastAsia="ar-SA"/>
        </w:rPr>
        <w:t>-  внедрение системы оценки качества дошкольного образования;</w:t>
      </w:r>
    </w:p>
    <w:p w:rsidR="002C217B" w:rsidRPr="001146AD" w:rsidRDefault="00CB6794" w:rsidP="00BD7D6E">
      <w:pPr>
        <w:pStyle w:val="a3"/>
        <w:tabs>
          <w:tab w:val="left" w:pos="851"/>
          <w:tab w:val="left" w:pos="993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="002C217B" w:rsidRPr="001146AD">
        <w:rPr>
          <w:rFonts w:ascii="Times New Roman" w:hAnsi="Times New Roman" w:cs="Times New Roman"/>
          <w:sz w:val="28"/>
          <w:szCs w:val="28"/>
          <w:lang w:eastAsia="ar-SA"/>
        </w:rPr>
        <w:t>кадровое обеспеченность, соответствующая современным требованиям;</w:t>
      </w:r>
    </w:p>
    <w:p w:rsidR="00D84A92" w:rsidRPr="00B1319A" w:rsidRDefault="002C217B" w:rsidP="00BD7D6E">
      <w:pPr>
        <w:pStyle w:val="a3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146AD">
        <w:rPr>
          <w:rFonts w:ascii="Times New Roman" w:hAnsi="Times New Roman" w:cs="Times New Roman"/>
          <w:sz w:val="28"/>
          <w:szCs w:val="28"/>
          <w:lang w:eastAsia="ar-SA"/>
        </w:rPr>
        <w:t>- оздоровление детей с учётом их индивидуальных возможностей воспитанников, в том числе детей-инвалидов, воспитанников, не посещающих ДОУ;</w:t>
      </w:r>
    </w:p>
    <w:p w:rsidR="002C217B" w:rsidRDefault="002C217B" w:rsidP="00BD7D6E">
      <w:pPr>
        <w:pStyle w:val="a3"/>
        <w:tabs>
          <w:tab w:val="left" w:pos="230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146AD">
        <w:rPr>
          <w:rFonts w:ascii="Times New Roman" w:hAnsi="Times New Roman" w:cs="Times New Roman"/>
          <w:sz w:val="28"/>
          <w:szCs w:val="28"/>
          <w:lang w:eastAsia="ar-SA"/>
        </w:rPr>
        <w:t>- успешное усвоение выпускниками ДОУ образовательной программы школы</w:t>
      </w:r>
      <w:r>
        <w:rPr>
          <w:rFonts w:ascii="Times New Roman" w:hAnsi="Times New Roman" w:cs="Times New Roman"/>
          <w:sz w:val="28"/>
          <w:szCs w:val="28"/>
          <w:lang w:eastAsia="ar-SA"/>
        </w:rPr>
        <w:t>;</w:t>
      </w:r>
      <w:r w:rsidRPr="001146A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2C217B" w:rsidRPr="001146AD" w:rsidRDefault="002C217B" w:rsidP="00BD7D6E">
      <w:pPr>
        <w:pStyle w:val="a3"/>
        <w:tabs>
          <w:tab w:val="left" w:pos="230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146AD">
        <w:rPr>
          <w:rFonts w:ascii="Times New Roman" w:hAnsi="Times New Roman" w:cs="Times New Roman"/>
          <w:sz w:val="28"/>
          <w:szCs w:val="28"/>
          <w:lang w:eastAsia="ar-SA"/>
        </w:rPr>
        <w:t>- стабильная работа системы раннего развития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детей</w:t>
      </w:r>
      <w:r w:rsidRPr="001146AD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(консультативная и профилактическая помощь родителям в вопросах воспитания детей) </w:t>
      </w:r>
    </w:p>
    <w:p w:rsidR="002C217B" w:rsidRPr="001146AD" w:rsidRDefault="002C217B" w:rsidP="00BD7D6E">
      <w:pPr>
        <w:pStyle w:val="a3"/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1146AD">
        <w:rPr>
          <w:rFonts w:ascii="Times New Roman" w:hAnsi="Times New Roman" w:cs="Times New Roman"/>
          <w:sz w:val="28"/>
          <w:szCs w:val="28"/>
          <w:lang w:eastAsia="ar-SA"/>
        </w:rPr>
        <w:t>-  обновлённая система взаимодействия с семьями воспитанников;</w:t>
      </w:r>
    </w:p>
    <w:p w:rsidR="002C217B" w:rsidRPr="002C217B" w:rsidRDefault="002C217B" w:rsidP="00BD7D6E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892">
        <w:rPr>
          <w:rFonts w:ascii="Times New Roman" w:hAnsi="Times New Roman" w:cs="Times New Roman"/>
          <w:sz w:val="28"/>
          <w:szCs w:val="28"/>
          <w:lang w:eastAsia="ar-SA"/>
        </w:rPr>
        <w:t>-  модернизированная м</w:t>
      </w:r>
      <w:r>
        <w:rPr>
          <w:rFonts w:ascii="Times New Roman" w:hAnsi="Times New Roman" w:cs="Times New Roman"/>
          <w:sz w:val="28"/>
          <w:szCs w:val="28"/>
          <w:lang w:eastAsia="ar-SA"/>
        </w:rPr>
        <w:t>атериально-техническая база ДОУ.</w:t>
      </w:r>
    </w:p>
    <w:p w:rsidR="00A775C2" w:rsidRPr="008B00FB" w:rsidRDefault="00A775C2" w:rsidP="00BD7D6E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B00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Предполагается </w:t>
      </w:r>
      <w:r w:rsidR="00CB67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что:</w:t>
      </w:r>
    </w:p>
    <w:p w:rsidR="00A775C2" w:rsidRPr="00A775C2" w:rsidRDefault="00CB6794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1) д</w:t>
      </w:r>
      <w:r w:rsidR="00A775C2" w:rsidRPr="00A775C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ля воспитанников и родителей</w:t>
      </w:r>
      <w:r w:rsidR="00A775C2"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A775C2" w:rsidRP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каждому воспитаннику будут предоставлены условия для полноценного личностного роста;</w:t>
      </w:r>
    </w:p>
    <w:p w:rsidR="00A775C2" w:rsidRP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</w:t>
      </w:r>
      <w:r w:rsidR="00D84A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возможность получить квалифицированную коррекционную помощь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2C217B" w:rsidRP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каждой семье будет </w:t>
      </w:r>
      <w:r w:rsidR="00BD7D6E"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предоставлена консультативная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помощь в воспитании и развитии детей, право участия и </w:t>
      </w:r>
      <w:r w:rsidR="00BD7D6E"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контроля в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Образовательной программе ДОУ, возможность выбора дополнительных программ развития</w:t>
      </w:r>
      <w:r w:rsidR="008B00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E63D2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создание родительского комитета.</w:t>
      </w:r>
    </w:p>
    <w:p w:rsidR="00A775C2" w:rsidRP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- качество сформированности ключевых компетенций </w:t>
      </w:r>
      <w:r w:rsidR="00BD7D6E"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детей будет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способствовать успешному обучению ребёнка в школе;</w:t>
      </w:r>
    </w:p>
    <w:p w:rsidR="00A775C2" w:rsidRP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система дополнительного образования будет вовлекать всех детей в совместную деятельность.</w:t>
      </w:r>
    </w:p>
    <w:p w:rsidR="00A775C2" w:rsidRPr="00A775C2" w:rsidRDefault="00CB6794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lastRenderedPageBreak/>
        <w:t>2) д</w:t>
      </w:r>
      <w:r w:rsidR="00A775C2" w:rsidRPr="00A775C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ля педагогов:</w:t>
      </w:r>
    </w:p>
    <w:p w:rsidR="00A775C2" w:rsidRP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каждому педагогу будет предоставлена возможность для повышен</w:t>
      </w:r>
      <w:r w:rsidR="008B00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ия профессионального мастерства, 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квалификация педагогов позволит обеспечить сформированность ключевых компетенций дошкольника;</w:t>
      </w:r>
    </w:p>
    <w:p w:rsidR="00A775C2" w:rsidRP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будет дальнейшее развитие условий для успешного освоения педагогических технологий;</w:t>
      </w:r>
    </w:p>
    <w:p w:rsidR="00A775C2" w:rsidRP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поддержка экспериментальной и инновационной деятельности.</w:t>
      </w:r>
    </w:p>
    <w:p w:rsidR="00A775C2" w:rsidRP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3) </w:t>
      </w:r>
      <w:r w:rsidR="00CB6794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д</w:t>
      </w:r>
      <w:r w:rsidRPr="00A775C2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 xml:space="preserve">ля ДОУ: </w:t>
      </w:r>
    </w:p>
    <w:p w:rsidR="00A775C2" w:rsidRP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будет налажена система управления качеством образования дошкольников;</w:t>
      </w:r>
    </w:p>
    <w:p w:rsidR="00A775C2" w:rsidRP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органы муниципального и общественного самоуправления    учреждением способствуют повышению качества образования детей;</w:t>
      </w:r>
    </w:p>
    <w:p w:rsidR="00A775C2" w:rsidRP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развитие сотрудничества с другими социальными системами;</w:t>
      </w:r>
    </w:p>
    <w:p w:rsidR="00A775C2" w:rsidRP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будут обновляться и развиваться матер</w:t>
      </w:r>
      <w:r w:rsidR="00CB67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иально – технические и медико-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социальные условия пребывания детей в учреждении.</w:t>
      </w:r>
    </w:p>
    <w:p w:rsidR="00A775C2" w:rsidRP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Реализация программы позволит сделать процесс развития </w:t>
      </w:r>
      <w:r w:rsidR="00BD7D6E"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ДОУ более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социально-ориентированным</w:t>
      </w:r>
      <w:r w:rsidRPr="00A775C2"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  <w:t>.</w:t>
      </w:r>
    </w:p>
    <w:p w:rsidR="00A775C2" w:rsidRPr="008B00FB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  <w:r w:rsidRPr="008B00F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 xml:space="preserve">4) </w:t>
      </w:r>
      <w:r w:rsidR="00CB679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д</w:t>
      </w:r>
      <w:r w:rsidRPr="008B00FB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  <w:t>ля отдела образования</w:t>
      </w:r>
    </w:p>
    <w:p w:rsidR="00A775C2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B00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 </w:t>
      </w:r>
      <w:r w:rsidR="008B00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выполнение постановления Правительства Закон об образовании №273;</w:t>
      </w:r>
    </w:p>
    <w:p w:rsidR="008B00FB" w:rsidRDefault="008B00FB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расширение сети ДОУ</w:t>
      </w:r>
      <w:r w:rsidR="001D29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1D29A9" w:rsidRDefault="001D29A9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увеличение % охвата детей дошкольного возраста.</w:t>
      </w:r>
    </w:p>
    <w:p w:rsidR="00D84A92" w:rsidRPr="00BD7D6E" w:rsidRDefault="008B00FB" w:rsidP="00BD7D6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8B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силия </w:t>
      </w:r>
      <w:r w:rsidR="00CB6794">
        <w:rPr>
          <w:rFonts w:ascii="Times New Roman" w:hAnsi="Times New Roman" w:cs="Times New Roman"/>
          <w:color w:val="000000" w:themeColor="text1"/>
          <w:sz w:val="28"/>
          <w:szCs w:val="28"/>
        </w:rPr>
        <w:t>по развитию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детского сада </w:t>
      </w:r>
      <w:r w:rsidRPr="008B00FB">
        <w:rPr>
          <w:rFonts w:ascii="Times New Roman" w:hAnsi="Times New Roman" w:cs="Times New Roman"/>
          <w:color w:val="000000" w:themeColor="text1"/>
          <w:sz w:val="28"/>
          <w:szCs w:val="28"/>
        </w:rPr>
        <w:t>направл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ены</w:t>
      </w:r>
      <w:r w:rsidRPr="008B00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создание полноценного пространства развития ребенка и организацию комплексного сопровождения индивидуального развития детей дошкольного возраста.</w:t>
      </w:r>
    </w:p>
    <w:p w:rsidR="00D84A92" w:rsidRPr="008B00FB" w:rsidRDefault="00D84A92" w:rsidP="00A775C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A775C2" w:rsidRPr="008B00FB" w:rsidRDefault="00F67A9A" w:rsidP="00F67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2.3.</w:t>
      </w:r>
      <w:r w:rsidR="00A775C2" w:rsidRPr="008B00F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Элементы риска </w:t>
      </w:r>
      <w:r w:rsidR="00CB679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</w:t>
      </w:r>
      <w:r w:rsidR="00CB6794" w:rsidRPr="008B00F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рограммы </w:t>
      </w:r>
      <w:r w:rsidR="00A775C2" w:rsidRPr="008B00FB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развития ДОУ</w:t>
      </w:r>
      <w:r w:rsidR="00CB679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.</w:t>
      </w:r>
    </w:p>
    <w:p w:rsidR="00A775C2" w:rsidRPr="0005271B" w:rsidRDefault="00A775C2" w:rsidP="00BD7D6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52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При реализации программы развития могут </w:t>
      </w:r>
      <w:r w:rsidR="00BD7D6E" w:rsidRPr="00052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возникнуть следующие</w:t>
      </w:r>
      <w:r w:rsidRPr="00052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риски:</w:t>
      </w:r>
    </w:p>
    <w:p w:rsidR="008B00FB" w:rsidRPr="0005271B" w:rsidRDefault="008B00FB" w:rsidP="00BD7D6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Недостаточный опыт педагогов работы в ДОУ будет способствовать торможению реализации Программы развития.</w:t>
      </w:r>
    </w:p>
    <w:p w:rsidR="00A775C2" w:rsidRPr="0005271B" w:rsidRDefault="008B00FB" w:rsidP="00BD7D6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="00A775C2" w:rsidRPr="00052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едостаточный образовательный </w:t>
      </w:r>
      <w:r w:rsidR="00BD7D6E" w:rsidRPr="00052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уровень родителей</w:t>
      </w:r>
      <w:r w:rsidR="00A775C2" w:rsidRPr="00052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воспитанников,</w:t>
      </w:r>
    </w:p>
    <w:p w:rsidR="00A775C2" w:rsidRPr="0005271B" w:rsidRDefault="00BD7D6E" w:rsidP="00BD7D6E">
      <w:pPr>
        <w:pStyle w:val="a3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</w:t>
      </w:r>
      <w:r w:rsidRPr="00052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едостаточная</w:t>
      </w:r>
      <w:r w:rsidR="00A775C2" w:rsidRPr="00052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их компетентность в вопросах сохранения и укрепления здоровья детей затрудняет получение </w:t>
      </w:r>
      <w:r w:rsidR="00A41597" w:rsidRPr="00052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детьми качественного</w:t>
      </w:r>
      <w:r w:rsidR="008B00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дошкольного образования.</w:t>
      </w:r>
    </w:p>
    <w:p w:rsidR="00A775C2" w:rsidRDefault="008B00FB" w:rsidP="00BD7D6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Б</w:t>
      </w:r>
      <w:r w:rsidR="00A775C2" w:rsidRPr="00052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ыстр</w:t>
      </w:r>
      <w:r w:rsidR="00052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ое</w:t>
      </w:r>
      <w:r w:rsidR="00A775C2" w:rsidRPr="00052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1D29A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внедрение в </w:t>
      </w:r>
      <w:r w:rsidR="00A4159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систему образования</w:t>
      </w:r>
      <w:r w:rsidR="00A775C2" w:rsidRPr="000527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может создать психологическое напряжение у части педагогического коллектива.</w:t>
      </w:r>
    </w:p>
    <w:p w:rsidR="008B00FB" w:rsidRPr="008B00FB" w:rsidRDefault="008B00FB" w:rsidP="00BD7D6E">
      <w:pPr>
        <w:pStyle w:val="a3"/>
        <w:numPr>
          <w:ilvl w:val="0"/>
          <w:numId w:val="1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интенсификации педагогического труда, повышения его качества    </w:t>
      </w:r>
      <w:r w:rsidR="00A41597" w:rsidRPr="008B00FB">
        <w:rPr>
          <w:rFonts w:ascii="Times New Roman" w:eastAsia="Times New Roman" w:hAnsi="Times New Roman" w:cs="Times New Roman"/>
          <w:sz w:val="28"/>
          <w:szCs w:val="28"/>
          <w:lang w:eastAsia="ru-RU"/>
        </w:rPr>
        <w:t>и результативности при недостаточной готовности</w:t>
      </w:r>
      <w:r w:rsidRPr="008B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   к применению современных </w:t>
      </w:r>
      <w:r w:rsidR="00A41597" w:rsidRPr="008B00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 технологий</w:t>
      </w:r>
      <w:r w:rsidRPr="008B00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00FB" w:rsidRPr="002C217B" w:rsidRDefault="008B00FB" w:rsidP="00BD7D6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расширения сферы дополнительного образования, как основной формы </w:t>
      </w:r>
      <w:r w:rsidR="00A41597" w:rsidRPr="008B00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 социальной</w:t>
      </w:r>
      <w:r w:rsidRPr="008B00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активности дошкольников. </w:t>
      </w:r>
    </w:p>
    <w:p w:rsidR="002C217B" w:rsidRDefault="002C217B" w:rsidP="00BD7D6E">
      <w:pPr>
        <w:spacing w:before="100" w:beforeAutospacing="1" w:after="100" w:afterAutospacing="1" w:line="360" w:lineRule="auto"/>
        <w:ind w:left="720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2C217B" w:rsidRDefault="00A775C2" w:rsidP="002C217B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CB67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III</w:t>
      </w:r>
      <w:r w:rsidRPr="004119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ПРОЦЕССУАЛЬНО-ТЕХНОЛОГИЧЕСКАЯ ЧАСТЬ.</w:t>
      </w:r>
      <w:r w:rsidRPr="004119E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2C217B" w:rsidRDefault="002C217B" w:rsidP="00CB679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3.1</w:t>
      </w:r>
      <w:r w:rsidRPr="00A775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Цели и задачи </w:t>
      </w:r>
      <w:r w:rsidR="00CB67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Pr="00A775C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рограммы развития ДОУ</w:t>
      </w:r>
      <w:r w:rsidR="00CB67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1823EB" w:rsidRDefault="001823EB" w:rsidP="00CB679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2C217B" w:rsidRPr="00A775C2" w:rsidRDefault="002C217B" w:rsidP="001823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Целью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программы развития ДОУ на п</w:t>
      </w:r>
      <w:r w:rsidR="00CF6A6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ериод до 2019-2024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 является:</w:t>
      </w:r>
    </w:p>
    <w:p w:rsidR="002C217B" w:rsidRPr="00A775C2" w:rsidRDefault="002C217B" w:rsidP="001823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Обеспечение доступности и высокого качества образования адекватного </w:t>
      </w:r>
      <w:r w:rsidR="00CE5492"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социальным потребностям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общества, а так же </w:t>
      </w:r>
      <w:r w:rsidRPr="00A77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условий для развития личности дошкольника на основе формирования, сохранения и укрепления его физического, психического и нравственного здоровья как наиболее высокой общечеловеческой ценности. </w:t>
      </w:r>
    </w:p>
    <w:p w:rsidR="002C217B" w:rsidRPr="00A775C2" w:rsidRDefault="002C217B" w:rsidP="001823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качества образования и воспитания в ДОУ через внедрение современных педагогических технологий, в том числе информационно-коммуникационных.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 </w:t>
      </w:r>
    </w:p>
    <w:p w:rsidR="002C217B" w:rsidRPr="00A775C2" w:rsidRDefault="002C217B" w:rsidP="001823E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Основными </w:t>
      </w:r>
      <w:r w:rsidRPr="00A775C2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lang w:eastAsia="ru-RU"/>
        </w:rPr>
        <w:t>задачами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развития выступают:</w:t>
      </w:r>
    </w:p>
    <w:p w:rsidR="002C217B" w:rsidRPr="00A775C2" w:rsidRDefault="002C217B" w:rsidP="001823EB">
      <w:pPr>
        <w:numPr>
          <w:ilvl w:val="0"/>
          <w:numId w:val="3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A7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7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охраны и укрепление пс</w:t>
      </w:r>
      <w:r w:rsidR="00752CC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22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хофизического здоровья ребёнка </w:t>
      </w:r>
    </w:p>
    <w:p w:rsidR="002C217B" w:rsidRPr="00A775C2" w:rsidRDefault="002C217B" w:rsidP="001823EB">
      <w:pPr>
        <w:numPr>
          <w:ilvl w:val="0"/>
          <w:numId w:val="3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</w:t>
      </w:r>
      <w:r w:rsidRPr="00A7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A7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7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использ</w:t>
      </w:r>
      <w:r w:rsidR="00CB679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 инновационных технологий.</w:t>
      </w:r>
    </w:p>
    <w:p w:rsidR="002C217B" w:rsidRPr="00A775C2" w:rsidRDefault="002C217B" w:rsidP="001823EB">
      <w:pPr>
        <w:numPr>
          <w:ilvl w:val="0"/>
          <w:numId w:val="3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Подготов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A7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успешному обучению</w:t>
      </w:r>
      <w:r w:rsidR="00CB67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и социальной адаптации.</w:t>
      </w:r>
    </w:p>
    <w:p w:rsidR="002C217B" w:rsidRPr="00A775C2" w:rsidRDefault="002C217B" w:rsidP="001823EB">
      <w:pPr>
        <w:numPr>
          <w:ilvl w:val="0"/>
          <w:numId w:val="3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Обогащение </w:t>
      </w:r>
      <w:r w:rsidR="00CE5492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духовного</w:t>
      </w:r>
      <w:r w:rsidR="00CE5492" w:rsidRPr="00A7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</w:t>
      </w:r>
      <w:r w:rsidR="00CE5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</w:t>
      </w:r>
      <w:r w:rsidR="00CB67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217B" w:rsidRPr="00A775C2" w:rsidRDefault="002C217B" w:rsidP="001823EB">
      <w:pPr>
        <w:numPr>
          <w:ilvl w:val="0"/>
          <w:numId w:val="3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воспитательных возможностей семьи.</w:t>
      </w:r>
    </w:p>
    <w:p w:rsidR="002C217B" w:rsidRPr="00A775C2" w:rsidRDefault="002C217B" w:rsidP="001823EB">
      <w:pPr>
        <w:numPr>
          <w:ilvl w:val="0"/>
          <w:numId w:val="3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художественно-творческие способности детей.</w:t>
      </w:r>
    </w:p>
    <w:p w:rsidR="002C217B" w:rsidRPr="00A775C2" w:rsidRDefault="002C217B" w:rsidP="001823EB">
      <w:pPr>
        <w:numPr>
          <w:ilvl w:val="0"/>
          <w:numId w:val="3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Овладе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ние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педагогическим мониторингом: 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воспитания и обучения</w:t>
      </w:r>
      <w:r w:rsidR="00CB67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775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217B" w:rsidRPr="00A775C2" w:rsidRDefault="002C217B" w:rsidP="001823EB">
      <w:pPr>
        <w:numPr>
          <w:ilvl w:val="0"/>
          <w:numId w:val="3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ие системы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дополнительных образовательных услуг в рамках единых подходов к воспитанию и образованию с целью учёта всех интересов участников образовательного процесса.</w:t>
      </w:r>
    </w:p>
    <w:p w:rsidR="002C217B" w:rsidRPr="00A775C2" w:rsidRDefault="002C217B" w:rsidP="001823EB">
      <w:pPr>
        <w:numPr>
          <w:ilvl w:val="0"/>
          <w:numId w:val="3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Повыш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ение </w:t>
      </w:r>
      <w:r w:rsidR="00CE549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уровня</w:t>
      </w:r>
      <w:r w:rsidR="00CE5492"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профессионального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мастерства </w:t>
      </w:r>
      <w:r w:rsidR="00CE5492"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педагогов на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базе детского сада (перенятие опыта других педагогов) и взаимодействия </w:t>
      </w:r>
      <w:r w:rsidR="00390C7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 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детскими садами района. </w:t>
      </w:r>
    </w:p>
    <w:p w:rsidR="002C217B" w:rsidRPr="00A775C2" w:rsidRDefault="002C217B" w:rsidP="001823EB">
      <w:pPr>
        <w:numPr>
          <w:ilvl w:val="0"/>
          <w:numId w:val="3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Развивать систему консультирования и сопровождения родителей по вопросам: образования и </w:t>
      </w:r>
      <w:r w:rsidR="00CB67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развития детей раннего возраста.</w:t>
      </w:r>
    </w:p>
    <w:p w:rsidR="002C217B" w:rsidRPr="00AF534E" w:rsidRDefault="002C217B" w:rsidP="001823EB">
      <w:pPr>
        <w:numPr>
          <w:ilvl w:val="0"/>
          <w:numId w:val="35"/>
        </w:num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Создание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адаптивн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ой 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систем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ы </w:t>
      </w:r>
      <w:r w:rsidR="0078185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управления дошкольного</w:t>
      </w:r>
      <w:r w:rsidRPr="00A775C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учреждения.</w:t>
      </w:r>
    </w:p>
    <w:p w:rsidR="00AF534E" w:rsidRPr="00D84A92" w:rsidRDefault="00AF534E" w:rsidP="00AF534E">
      <w:pPr>
        <w:spacing w:before="100" w:beforeAutospacing="1" w:after="100" w:afterAutospacing="1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color w:val="555555"/>
          <w:sz w:val="28"/>
          <w:szCs w:val="28"/>
          <w:lang w:eastAsia="ru-RU"/>
        </w:rPr>
      </w:pPr>
    </w:p>
    <w:p w:rsidR="002C217B" w:rsidRPr="00CB59DC" w:rsidRDefault="002C217B" w:rsidP="00CB59DC">
      <w:pPr>
        <w:pStyle w:val="a3"/>
        <w:numPr>
          <w:ilvl w:val="1"/>
          <w:numId w:val="4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мероприятия </w:t>
      </w:r>
      <w:r w:rsidR="00CB6794" w:rsidRPr="00CB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реализации П</w:t>
      </w:r>
      <w:r w:rsidRPr="00CB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рограммы развития</w:t>
      </w:r>
      <w:r w:rsidR="00CB6794" w:rsidRPr="00CB59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84A92" w:rsidRPr="00CB59DC" w:rsidRDefault="00D84A92" w:rsidP="00CB59D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45" w:rightFromText="45" w:vertAnchor="text" w:horzAnchor="margin" w:tblpXSpec="right" w:tblpY="-71"/>
        <w:tblOverlap w:val="never"/>
        <w:tblW w:w="1023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4"/>
        <w:gridCol w:w="3119"/>
        <w:gridCol w:w="1098"/>
        <w:gridCol w:w="1170"/>
        <w:gridCol w:w="1275"/>
        <w:gridCol w:w="20"/>
      </w:tblGrid>
      <w:tr w:rsidR="002C217B" w:rsidRPr="004119E2" w:rsidTr="00012672">
        <w:trPr>
          <w:gridAfter w:val="1"/>
          <w:wAfter w:w="20" w:type="dxa"/>
          <w:trHeight w:val="293"/>
          <w:tblCellSpacing w:w="0" w:type="dxa"/>
        </w:trPr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</w:tcBorders>
            <w:hideMark/>
          </w:tcPr>
          <w:p w:rsidR="002C217B" w:rsidRDefault="002C217B" w:rsidP="00CB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Концептуальные направления</w:t>
            </w:r>
          </w:p>
          <w:p w:rsidR="002C217B" w:rsidRPr="004119E2" w:rsidRDefault="002C217B" w:rsidP="00CB6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2C217B" w:rsidRPr="004119E2" w:rsidRDefault="002C217B" w:rsidP="00CB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Направление развития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17B" w:rsidRPr="004119E2" w:rsidRDefault="002C217B" w:rsidP="00CB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C217B" w:rsidRPr="004119E2" w:rsidTr="00012672">
        <w:trPr>
          <w:gridAfter w:val="1"/>
          <w:wAfter w:w="20" w:type="dxa"/>
          <w:trHeight w:val="157"/>
          <w:tblCellSpacing w:w="0" w:type="dxa"/>
        </w:trPr>
        <w:tc>
          <w:tcPr>
            <w:tcW w:w="3554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2C217B" w:rsidRPr="004119E2" w:rsidRDefault="002C217B" w:rsidP="00CB67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2C217B" w:rsidRPr="004119E2" w:rsidRDefault="002C217B" w:rsidP="00CB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Содержательные характеристики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17B" w:rsidRPr="004119E2" w:rsidRDefault="00AF534E" w:rsidP="00CB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2019-2020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2C217B" w:rsidRPr="004119E2" w:rsidRDefault="00AF534E" w:rsidP="00CB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2021-2022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17B" w:rsidRPr="004119E2" w:rsidRDefault="00AF534E" w:rsidP="00CB67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2023-2024</w:t>
            </w:r>
          </w:p>
        </w:tc>
      </w:tr>
      <w:tr w:rsidR="002C217B" w:rsidRPr="001D29A9" w:rsidTr="00012672">
        <w:trPr>
          <w:gridAfter w:val="1"/>
          <w:wAfter w:w="20" w:type="dxa"/>
          <w:trHeight w:val="3835"/>
          <w:tblCellSpacing w:w="0" w:type="dxa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Управление качеством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2C217B" w:rsidRPr="00034C8D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адаптивного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2C217B" w:rsidRPr="00034C8D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C8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Внедрение ФГОС дошкольного образо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вания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Pr="002C217B" w:rsidRDefault="002C217B" w:rsidP="001F4F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17B" w:rsidRPr="001D29A9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217B" w:rsidRPr="001D29A9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</w:t>
            </w:r>
          </w:p>
          <w:p w:rsidR="002C217B" w:rsidRPr="001D29A9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217B" w:rsidRPr="001D29A9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217B" w:rsidRPr="002C217B" w:rsidRDefault="002C217B" w:rsidP="001F4F6E">
            <w:pPr>
              <w:tabs>
                <w:tab w:val="left" w:pos="807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17B" w:rsidRPr="004119E2" w:rsidTr="00012672">
        <w:trPr>
          <w:gridAfter w:val="1"/>
          <w:wAfter w:w="20" w:type="dxa"/>
          <w:trHeight w:val="3064"/>
          <w:tblCellSpacing w:w="0" w:type="dxa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Программное обеспечение, методики, технологии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основных и дополнительных образовательных программ.</w:t>
            </w: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инновационных технологий, «портфолио» педагогов и воспитанников, развитие проектной деятельности.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Default="002C217B" w:rsidP="001F4F6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Pr="001D29A9" w:rsidRDefault="002C217B" w:rsidP="001F4F6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Pr="001D29A9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217B" w:rsidRPr="001D29A9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217B" w:rsidRPr="001D29A9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217B" w:rsidRPr="001D29A9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217B" w:rsidRPr="001D29A9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217B" w:rsidRPr="001D29A9" w:rsidRDefault="002C217B" w:rsidP="001F4F6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217B" w:rsidRPr="004119E2" w:rsidTr="00012672">
        <w:trPr>
          <w:gridAfter w:val="1"/>
          <w:wAfter w:w="20" w:type="dxa"/>
          <w:trHeight w:val="1515"/>
          <w:tblCellSpacing w:w="0" w:type="dxa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Информатизация дошкольного образования</w:t>
            </w: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информационных технологий  в образовательный и управленческий процесс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2C217B" w:rsidRPr="004119E2" w:rsidTr="00012672">
        <w:trPr>
          <w:gridAfter w:val="1"/>
          <w:wAfter w:w="20" w:type="dxa"/>
          <w:trHeight w:val="1515"/>
          <w:tblCellSpacing w:w="0" w:type="dxa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Поддержка способных и одаренных детей и педагогов</w:t>
            </w: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конкурсах, фести</w:t>
            </w:r>
            <w:r w:rsidR="006C1C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валях, мероприятиях ДОУ, района, города, республики.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2C217B" w:rsidRPr="004119E2" w:rsidTr="00012672">
        <w:trPr>
          <w:gridAfter w:val="1"/>
          <w:wAfter w:w="20" w:type="dxa"/>
          <w:trHeight w:val="2117"/>
          <w:tblCellSpacing w:w="0" w:type="dxa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Здоровьесберегающие технологии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спектра предоставляемых оздоровительных услуг, валеологическое образование семьи, формирование культуры здорового образа жизни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2C217B" w:rsidRPr="004119E2" w:rsidTr="00012672">
        <w:trPr>
          <w:gridAfter w:val="1"/>
          <w:wAfter w:w="20" w:type="dxa"/>
          <w:trHeight w:val="1498"/>
          <w:tblCellSpacing w:w="0" w:type="dxa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материально-технической базы детского сада</w:t>
            </w: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динамичной, развивающей среды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2C217B" w:rsidRPr="004119E2" w:rsidTr="00012672">
        <w:trPr>
          <w:gridAfter w:val="1"/>
          <w:wAfter w:w="20" w:type="dxa"/>
          <w:trHeight w:val="1223"/>
          <w:tblCellSpacing w:w="0" w:type="dxa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Кадровая политика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профессионального мастерства педагогов, обучение молодых специалистов, участие в </w:t>
            </w: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конкурсном движении</w:t>
            </w:r>
          </w:p>
        </w:tc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hideMark/>
          </w:tcPr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Default="002C217B" w:rsidP="001F4F6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6794" w:rsidRDefault="00CB6794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17B" w:rsidRPr="004119E2" w:rsidTr="00012672">
        <w:trPr>
          <w:gridAfter w:val="1"/>
          <w:wAfter w:w="20" w:type="dxa"/>
          <w:trHeight w:val="157"/>
          <w:tblCellSpacing w:w="0" w:type="dxa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Государственно-общественное самоуправление</w:t>
            </w: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Усиление роли родителей и признание за ними права участия при решении важнейших вопросов обеспечения образовательного процесса («</w:t>
            </w:r>
            <w:r w:rsidR="0001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Наблюдательный </w:t>
            </w:r>
            <w:r w:rsidR="00012672"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</w:t>
            </w: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«Родительский комитет», родительские клубы)</w:t>
            </w:r>
          </w:p>
        </w:tc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hideMark/>
          </w:tcPr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217B" w:rsidRPr="004119E2" w:rsidTr="00012672">
        <w:trPr>
          <w:trHeight w:val="1820"/>
          <w:tblCellSpacing w:w="0" w:type="dxa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Организации-партнеры</w:t>
            </w: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 всех Целевых программах)</w:t>
            </w: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связей с учреждениями образования, культуры, здравоохранения, общественными организациями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4" w:space="0" w:color="auto"/>
            </w:tcBorders>
          </w:tcPr>
          <w:p w:rsidR="002C217B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17B" w:rsidRPr="004119E2" w:rsidRDefault="002C217B" w:rsidP="001F4F6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4A92" w:rsidRDefault="00D84A92" w:rsidP="001F4F6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4A92" w:rsidRDefault="00D84A92" w:rsidP="00CB6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5C2" w:rsidRPr="00683658" w:rsidRDefault="00CF0534" w:rsidP="00CB59DC">
      <w:pPr>
        <w:pStyle w:val="a3"/>
        <w:numPr>
          <w:ilvl w:val="1"/>
          <w:numId w:val="4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3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Пути </w:t>
      </w:r>
      <w:r w:rsidR="00244BC9" w:rsidRPr="00683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этапы </w:t>
      </w:r>
      <w:r w:rsidRPr="00683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достижения целей и задач.</w:t>
      </w:r>
      <w:r w:rsidR="00A775C2" w:rsidRPr="006836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</w:t>
      </w:r>
    </w:p>
    <w:p w:rsidR="00683658" w:rsidRPr="00683658" w:rsidRDefault="00683658" w:rsidP="00683658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75C2" w:rsidRPr="00346A13" w:rsidRDefault="00CF0534" w:rsidP="00CB6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346A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1 этап - с</w:t>
      </w:r>
      <w:r w:rsidR="00A775C2" w:rsidRPr="00346A13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оздание адаптивной системы управление ДОУ</w:t>
      </w:r>
      <w:r w:rsidR="001F4F6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br/>
      </w:r>
    </w:p>
    <w:p w:rsidR="00D84A92" w:rsidRPr="003A000C" w:rsidRDefault="00A775C2" w:rsidP="001F4F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5C2">
        <w:rPr>
          <w:rFonts w:ascii="Times New Roman" w:hAnsi="Times New Roman" w:cs="Times New Roman"/>
          <w:sz w:val="28"/>
          <w:szCs w:val="28"/>
        </w:rPr>
        <w:t>Современная образовательная ситуация в России характеризуется противопоставлением требований к непрерывности, прогрессивности и адаптивности образовательного процесса и профессиональной мобильности специалистов, которые его осуществляют.</w:t>
      </w:r>
    </w:p>
    <w:p w:rsidR="00A775C2" w:rsidRPr="00A775C2" w:rsidRDefault="00A775C2" w:rsidP="001F4F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деятельность органов управления образованием и самих дошкольных учреждений сегодня изобилует разнообразными попытками создания условий для самоопределения и самореализации детей.</w:t>
      </w:r>
    </w:p>
    <w:p w:rsidR="00D84A92" w:rsidRDefault="00A775C2" w:rsidP="001F4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Нужны новые подходы к управлению, они становятся той движущей силой, которая может перевести дошкольное учреждение из функционирующего в развивающееся. </w:t>
      </w:r>
      <w:r w:rsidRPr="00A775C2">
        <w:rPr>
          <w:rFonts w:ascii="Times New Roman" w:hAnsi="Times New Roman" w:cs="Times New Roman"/>
          <w:color w:val="000000"/>
          <w:sz w:val="28"/>
          <w:szCs w:val="28"/>
        </w:rPr>
        <w:t xml:space="preserve">Система управления ДОУ может функционировать только тогда, когда все ее составные звенья отвечают требованиям сегодняшнего дня. </w:t>
      </w:r>
    </w:p>
    <w:p w:rsidR="00A775C2" w:rsidRPr="00A775C2" w:rsidRDefault="00D84A92" w:rsidP="001F4F6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A775C2" w:rsidRPr="00A775C2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Управление станет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="00A775C2" w:rsidRPr="00A775C2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эффективнее, если руководитель будет целенаправленно совершенствовать себя </w:t>
      </w:r>
      <w:r>
        <w:rPr>
          <w:rFonts w:ascii="Times New Roman" w:hAnsi="Times New Roman" w:cs="Times New Roman"/>
          <w:color w:val="000000"/>
          <w:sz w:val="28"/>
          <w:szCs w:val="28"/>
        </w:rPr>
        <w:t>и параллельно своих сотрудников</w:t>
      </w:r>
      <w:r w:rsidR="00A775C2" w:rsidRPr="00A775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775C2" w:rsidRPr="00A775C2" w:rsidRDefault="00A775C2" w:rsidP="001F4F6E">
      <w:pPr>
        <w:tabs>
          <w:tab w:val="left" w:pos="7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Назову основные принципы, лежащие в основе деятельности дошкольного учреждения. </w:t>
      </w:r>
    </w:p>
    <w:p w:rsidR="00A775C2" w:rsidRPr="00A775C2" w:rsidRDefault="00A775C2" w:rsidP="001F4F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Демократизация.</w:t>
      </w:r>
      <w:r w:rsidRPr="00A7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принцип предполагает распределение прав, полномочий и ответственности между всеми участниками процесса управления.</w:t>
      </w:r>
    </w:p>
    <w:p w:rsidR="00D84A92" w:rsidRPr="00A775C2" w:rsidRDefault="00A775C2" w:rsidP="001F4F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Pr="00A775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Гуманизация.</w:t>
      </w:r>
      <w:r w:rsidRPr="00A7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обеспечивает равнодоступный для каждой личности выбор уровня, качества, направленности образования, способа, характера и формы его получения, удовлетворения культурно-образовательных потребностей в соответствии с индивидуальными ценностными ориентациями, переориентация учебного процесса на личность ребенка. </w:t>
      </w:r>
    </w:p>
    <w:p w:rsidR="00A775C2" w:rsidRPr="00A775C2" w:rsidRDefault="00A775C2" w:rsidP="001F4F6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D84A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Индивидуализация. </w:t>
      </w:r>
      <w:r w:rsidR="00D84A92" w:rsidRPr="00D84A9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Это индивидуальный подход к разным детям, учитывающий их особенности</w:t>
      </w:r>
      <w:r w:rsidR="00D84A9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A775C2" w:rsidRPr="00A775C2" w:rsidRDefault="00A775C2" w:rsidP="001F4F6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Открытость образования,</w:t>
      </w:r>
      <w:r w:rsidRPr="00A7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есть представление возможности как непрерывного образования в различных формах, так и общего образования на любой ступени, любом уровне (базисном и дополнительном)</w:t>
      </w:r>
    </w:p>
    <w:p w:rsidR="00A775C2" w:rsidRPr="00A775C2" w:rsidRDefault="00A775C2" w:rsidP="001F4F6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Стандартизация</w:t>
      </w:r>
      <w:r w:rsidRPr="00A7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Этот принцип предполагает соблюдение федеральных стандартов качества образования, введение региональных стандартов, учитывающих национальные и другие особенности региона.</w:t>
      </w:r>
    </w:p>
    <w:p w:rsidR="00A775C2" w:rsidRDefault="00A775C2" w:rsidP="001F4F6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эти принципы становятся руководством к действию в развивающемся дошкольном учреждении. При этом </w:t>
      </w:r>
      <w:r w:rsidRPr="00A775C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основная функция современного детского сада </w:t>
      </w:r>
      <w:r w:rsidRPr="00A775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целенаправленная социализация личности: введение ее в мир природных и человеческих связей и отношений, «погружение» в человеческую материальную и духовную культуру посредством передачи лучших образцов, способов и норм поведения во всех сферах жизнедеятельности.</w:t>
      </w:r>
      <w:r w:rsidR="001D29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48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Опираясь на выше сказанное отсюда вытекает план мероприятий на:</w:t>
      </w:r>
    </w:p>
    <w:p w:rsidR="00D84A92" w:rsidRDefault="00D84A92" w:rsidP="00CF05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D84A92" w:rsidRDefault="00D84A92" w:rsidP="00CF05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CF0534" w:rsidRPr="0071480B" w:rsidRDefault="001F4F6E" w:rsidP="00CF05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2019-2020</w:t>
      </w:r>
      <w:r w:rsidR="00CF0534" w:rsidRPr="0071480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год</w:t>
      </w:r>
    </w:p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1"/>
        <w:gridCol w:w="5562"/>
        <w:gridCol w:w="1701"/>
      </w:tblGrid>
      <w:tr w:rsidR="004B62BD" w:rsidRPr="00B657DD" w:rsidTr="00012672">
        <w:trPr>
          <w:trHeight w:val="1058"/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B657DD" w:rsidRDefault="004B62BD" w:rsidP="004B6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Направления 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B657DD" w:rsidRDefault="004B62BD" w:rsidP="004B6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Мероприятия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B657DD" w:rsidRDefault="004B62BD" w:rsidP="004B62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Ответственные </w:t>
            </w:r>
          </w:p>
        </w:tc>
      </w:tr>
      <w:tr w:rsidR="0071480B" w:rsidRPr="00B657DD" w:rsidTr="00012672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0B" w:rsidRPr="00AB77B8" w:rsidRDefault="00842F7F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71480B" w:rsidRPr="00AB7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Финансовое, материально – техническое </w:t>
            </w:r>
            <w:r w:rsidR="00B657DD" w:rsidRPr="00AB7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нормативно-правовое</w:t>
            </w:r>
          </w:p>
          <w:p w:rsidR="0071480B" w:rsidRPr="00AB77B8" w:rsidRDefault="0071480B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обеспечение.</w:t>
            </w:r>
          </w:p>
          <w:p w:rsidR="0071480B" w:rsidRPr="00AB77B8" w:rsidRDefault="0071480B" w:rsidP="00AB77B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финансово- технической базы с привлечением спонсорской помощи и бюджетных средств.</w:t>
            </w:r>
          </w:p>
          <w:p w:rsidR="0071480B" w:rsidRPr="00AB77B8" w:rsidRDefault="00012672" w:rsidP="00AB7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7B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Подготовительный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7DD" w:rsidRPr="00AB77B8" w:rsidRDefault="0071480B" w:rsidP="00AB77B8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привести нормативно-правовые документы ДОУ в соответствие  с государственными </w:t>
            </w:r>
            <w:r w:rsidR="00244BC9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стандартами</w:t>
            </w: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  <w:r w:rsidR="00B657D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57DD" w:rsidRPr="00AB77B8" w:rsidRDefault="00B657DD" w:rsidP="00AB77B8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анализ материально-технической базы ДОУ </w:t>
            </w:r>
          </w:p>
          <w:p w:rsidR="00B657DD" w:rsidRPr="00AB77B8" w:rsidRDefault="00B657DD" w:rsidP="00AB77B8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наличных и дополнительных ресурсов;</w:t>
            </w:r>
          </w:p>
          <w:p w:rsidR="0071480B" w:rsidRPr="00AB77B8" w:rsidRDefault="0071480B" w:rsidP="00AB77B8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создать условия для осуществления образовательного и оздоровительного процессов в соответствии с требованиями </w:t>
            </w:r>
            <w:r w:rsidRPr="00AB77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к</w:t>
            </w:r>
            <w:r w:rsidRPr="00AB77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Pr="00AB77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условиям реализации основной общеобразовательной программы дошкольного образования. </w:t>
            </w:r>
          </w:p>
          <w:p w:rsidR="0071480B" w:rsidRPr="00AB77B8" w:rsidRDefault="0071480B" w:rsidP="00AB7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Требования:</w:t>
            </w:r>
          </w:p>
          <w:p w:rsidR="0071480B" w:rsidRPr="00AB77B8" w:rsidRDefault="0071480B" w:rsidP="00AB7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 кадровому обеспечению;</w:t>
            </w:r>
          </w:p>
          <w:p w:rsidR="0071480B" w:rsidRPr="00AB77B8" w:rsidRDefault="0071480B" w:rsidP="00AB7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материально-техническому обеспечению;</w:t>
            </w:r>
          </w:p>
          <w:p w:rsidR="0071480B" w:rsidRPr="00AB77B8" w:rsidRDefault="0071480B" w:rsidP="00AB7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учебно-материальному обеспечению;</w:t>
            </w:r>
          </w:p>
          <w:p w:rsidR="0071480B" w:rsidRPr="00AB77B8" w:rsidRDefault="0071480B" w:rsidP="00AB7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 медико-социальному обеспечению;</w:t>
            </w:r>
          </w:p>
          <w:p w:rsidR="0071480B" w:rsidRPr="00AB77B8" w:rsidRDefault="0071480B" w:rsidP="00AB7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 информационно-методическому обеспечению;</w:t>
            </w:r>
          </w:p>
          <w:p w:rsidR="0071480B" w:rsidRPr="00AB77B8" w:rsidRDefault="0071480B" w:rsidP="00AB7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 психолого-педагогическому обеспечению;</w:t>
            </w:r>
          </w:p>
          <w:p w:rsidR="0071480B" w:rsidRPr="00AB77B8" w:rsidRDefault="0071480B" w:rsidP="00AB7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 финансовому обеспечению.</w:t>
            </w:r>
          </w:p>
          <w:p w:rsidR="0071480B" w:rsidRPr="00AB77B8" w:rsidRDefault="0071480B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0B" w:rsidRPr="00AB77B8" w:rsidRDefault="0071480B" w:rsidP="00AB77B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</w:p>
        </w:tc>
      </w:tr>
      <w:tr w:rsidR="004B62BD" w:rsidRPr="00B657DD" w:rsidTr="00012672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AB77B8" w:rsidRDefault="00842F7F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="004B62BD" w:rsidRPr="00AB7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Информационное обеспечение программы.</w:t>
            </w: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анализ информации (анкеты, срезы, тесты)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AB77B8" w:rsidRDefault="00640E42" w:rsidP="00AB77B8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B62B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пределение социального заказа родителей (анкета «Что вы ждете от детского сада?»)</w:t>
            </w: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B62BD" w:rsidRPr="00AB77B8" w:rsidRDefault="00640E42" w:rsidP="00AB77B8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B62B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заимодействия:</w:t>
            </w:r>
          </w:p>
          <w:p w:rsidR="004B62BD" w:rsidRPr="00AB77B8" w:rsidRDefault="00640E42" w:rsidP="00AB77B8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B62B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 и ребенок, воспитатель и родитель, ребенок и ребенок (анкетирование, тестирование, сбор информации):</w:t>
            </w:r>
          </w:p>
          <w:p w:rsidR="004B62BD" w:rsidRPr="00AB77B8" w:rsidRDefault="00640E42" w:rsidP="00AB77B8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B62B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нкета « Оценка работы педагога»</w:t>
            </w:r>
            <w:r w:rsidR="00B657D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657DD" w:rsidRPr="00AB77B8" w:rsidRDefault="00244BC9" w:rsidP="00AB77B8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640E42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657D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азвитие  сайта ДОУ (выход на обратную связь)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AB77B8" w:rsidRDefault="008E379C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</w:t>
            </w:r>
            <w:r w:rsidR="004B62B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B62BD" w:rsidRPr="00B657DD" w:rsidTr="00012672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AB77B8" w:rsidRDefault="00842F7F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="004B62BD" w:rsidRPr="00AB77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кадрами. </w:t>
            </w: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62BD" w:rsidRPr="00AB77B8" w:rsidRDefault="004B62BD" w:rsidP="00AB77B8">
            <w:pPr>
              <w:keepNext/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AB77B8" w:rsidRDefault="00640E42" w:rsidP="00AB77B8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4B62B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ровести </w:t>
            </w:r>
            <w:r w:rsidR="00B657D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  <w:r w:rsidR="004B62B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«Роль каждого </w:t>
            </w:r>
            <w:r w:rsidR="004B62B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члена коллектива в реализации Программы развития ДОУ»</w:t>
            </w: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657DD" w:rsidRPr="00AB77B8" w:rsidRDefault="00640E42" w:rsidP="00AB77B8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657D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пределение должностных инструкций;</w:t>
            </w:r>
          </w:p>
          <w:p w:rsidR="004B62BD" w:rsidRPr="00AB77B8" w:rsidRDefault="00640E42" w:rsidP="00AB77B8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B657D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азработать план</w:t>
            </w:r>
            <w:r w:rsidR="004B62B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повышению профессиона</w:t>
            </w: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льного мастерства педагогов ДОУ;</w:t>
            </w:r>
          </w:p>
          <w:p w:rsidR="004B62BD" w:rsidRPr="00AB77B8" w:rsidRDefault="00640E42" w:rsidP="00AB77B8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657D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одействовать работе</w:t>
            </w:r>
            <w:r w:rsidR="004B62B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по разработке базисных направлений работы (по физическому  воспитанию, социально-психологическому сопровождению, нравственно – патриотическому воспитанию)</w:t>
            </w: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4B62B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B62BD" w:rsidRPr="00AB77B8" w:rsidRDefault="00640E42" w:rsidP="00AB77B8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B62B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азработка и утверждение</w:t>
            </w:r>
            <w:r w:rsidR="008E379C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дополнений к  образовательной программе</w:t>
            </w:r>
            <w:r w:rsidR="00B657D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B62BD" w:rsidRPr="00AB77B8" w:rsidRDefault="00640E42" w:rsidP="00AB77B8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B62B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</w:t>
            </w:r>
            <w:r w:rsidR="00697575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анизация консультаций </w:t>
            </w: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запросам;</w:t>
            </w:r>
          </w:p>
          <w:p w:rsidR="004B62BD" w:rsidRPr="00AB77B8" w:rsidRDefault="00640E42" w:rsidP="00AB77B8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B62B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рганизация  кружковой работы </w:t>
            </w:r>
            <w:r w:rsidR="00B657D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образовательной программе.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AB77B8" w:rsidRDefault="008E379C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Заведующая </w:t>
            </w: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ДОУ</w:t>
            </w:r>
            <w:r w:rsidR="004B62BD"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2BD" w:rsidRPr="00AB77B8" w:rsidRDefault="004B62BD" w:rsidP="00AB77B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B62BD" w:rsidRPr="00B657DD" w:rsidTr="00012672">
        <w:trPr>
          <w:trHeight w:val="2435"/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B657DD" w:rsidRDefault="00842F7F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</w:t>
            </w:r>
            <w:r w:rsidR="004B62BD" w:rsidRPr="00B65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обеспечение программы.</w:t>
            </w: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72" w:rsidRPr="005F4169" w:rsidRDefault="005F4169" w:rsidP="000126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дошкольного учреждения, </w:t>
            </w:r>
            <w:r w:rsidR="00012672" w:rsidRPr="005F4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составленная на основе примерной образовательной программы «От рождения до школы», под ред. Н.Е. Вераксы, Т.С. Комаровой, М.А. Васильевой. Москва 2014 год.</w:t>
            </w:r>
          </w:p>
          <w:p w:rsidR="005F4169" w:rsidRPr="005F4169" w:rsidRDefault="005F4169" w:rsidP="005F416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66363" w:rsidRPr="00CB6794" w:rsidRDefault="00366363" w:rsidP="0001267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B657DD" w:rsidRDefault="00697575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BD" w:rsidRPr="00B657DD" w:rsidTr="00012672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B657DD" w:rsidRDefault="00842F7F" w:rsidP="005F4169">
            <w:pPr>
              <w:keepNext/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="004B62BD" w:rsidRPr="00B65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Совершенствование профессиональной подготовки педагогов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9A9" w:rsidRPr="00B657DD" w:rsidRDefault="001D29A9" w:rsidP="005F4169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 на вариативных (тематических, образовательных) курсах, курсах повышения квалификации;</w:t>
            </w:r>
          </w:p>
          <w:p w:rsidR="004B62BD" w:rsidRPr="00B657DD" w:rsidRDefault="00640E42" w:rsidP="005F4169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казание дифференцированной помощи педагогам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BD" w:rsidRPr="00B657DD" w:rsidTr="00012672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B657DD" w:rsidRDefault="00842F7F" w:rsidP="005F4169">
            <w:pPr>
              <w:keepNext/>
              <w:spacing w:after="0" w:line="360" w:lineRule="auto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="004B62BD" w:rsidRPr="00B657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детьми</w:t>
            </w: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Повышать качество образовательной работы.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640E42" w:rsidRDefault="00640E42" w:rsidP="005F4169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пределение уровня развития и здоровья каждого ребенка - разработка и организация </w:t>
            </w:r>
            <w:r w:rsidR="004B62BD" w:rsidRPr="0064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комплексной диагностики;</w:t>
            </w:r>
          </w:p>
          <w:p w:rsidR="004B62BD" w:rsidRPr="00CB6794" w:rsidRDefault="00640E42" w:rsidP="005F4169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B62BD" w:rsidRPr="0064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 предметно-игровой среды, соответствующей потребностям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B657DD" w:rsidRDefault="00CB6794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BD" w:rsidRPr="00B657DD" w:rsidTr="00012672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B657DD" w:rsidRDefault="00842F7F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="004B62BD" w:rsidRPr="00B65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семьей.</w:t>
            </w: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5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Поиск, развитие </w:t>
            </w:r>
            <w:r w:rsidRPr="00B657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педагогического сотрудничества.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B657DD" w:rsidRDefault="00640E42" w:rsidP="005F4169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 знакомить  родите</w:t>
            </w:r>
            <w:r w:rsidR="00C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лей с результатами 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процесса на родительских 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собраниях, групповых консул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ьтациях, индивидуальных беседах;</w:t>
            </w:r>
          </w:p>
          <w:p w:rsidR="004B62BD" w:rsidRPr="00B657DD" w:rsidRDefault="00640E42" w:rsidP="005F4169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азнообразить формы работы с родителями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97575" w:rsidRDefault="004B62BD" w:rsidP="005F4169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r w:rsidR="0064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астие в общих мероприятиях ДОУ;</w:t>
            </w:r>
          </w:p>
          <w:p w:rsidR="004B62BD" w:rsidRPr="00CB6794" w:rsidRDefault="004B62BD" w:rsidP="005F4169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и активизация роли родительского комитета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B657DD" w:rsidRDefault="00697575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Воспитатели групп, </w:t>
            </w:r>
          </w:p>
        </w:tc>
      </w:tr>
      <w:tr w:rsidR="004B62BD" w:rsidRPr="00B657DD" w:rsidTr="00012672">
        <w:trPr>
          <w:jc w:val="center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B657DD" w:rsidRDefault="00842F7F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8.</w:t>
            </w:r>
            <w:r w:rsidR="004B62BD" w:rsidRPr="00B657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Наблюдение и анализ регулирования и выполнения программы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систему контроля.</w:t>
            </w:r>
          </w:p>
        </w:tc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B657DD" w:rsidRDefault="00640E42" w:rsidP="005F4169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дведение итогов работы  1 этапа;</w:t>
            </w:r>
          </w:p>
          <w:p w:rsidR="004B62BD" w:rsidRPr="00B657DD" w:rsidRDefault="00640E42" w:rsidP="005F4169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одготовка содержания следующего этапа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B62BD" w:rsidRPr="00B657DD" w:rsidRDefault="00640E42" w:rsidP="005F4169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CB6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зработка алгоритмов  контрольно-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диагностической деятельности;</w:t>
            </w:r>
          </w:p>
          <w:p w:rsidR="004B62BD" w:rsidRPr="00B657DD" w:rsidRDefault="00640E42" w:rsidP="005F4169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оставление схемы единого </w:t>
            </w:r>
            <w:r w:rsidR="006975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должностного 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B62BD" w:rsidRPr="00B657DD" w:rsidRDefault="00640E42" w:rsidP="005F4169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4B62BD"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азработка схемы дифференцированной помощи и контроля работы педагогов.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7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 инициативная группа</w:t>
            </w: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62BD" w:rsidRPr="00B657DD" w:rsidRDefault="004B62BD" w:rsidP="005F416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3E90" w:rsidRDefault="00CB3E90" w:rsidP="00CF05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F0534" w:rsidRPr="00CF0534" w:rsidRDefault="00CF0534" w:rsidP="00B93115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2 этап – у</w:t>
      </w:r>
      <w:r w:rsidRPr="00CF05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правление ка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чеством дошкольного образования</w:t>
      </w:r>
    </w:p>
    <w:p w:rsidR="00CF0534" w:rsidRPr="00CF0534" w:rsidRDefault="00697575" w:rsidP="00B9311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CF0534" w:rsidRPr="00CF0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аличие противоречий между содержанием современного педагогического образования и требованиями предъявляемыми социумом к личности и уровню профессиональной компетентности педагога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создаёт проблему в управлении качеством образования. </w:t>
      </w:r>
      <w:r w:rsidR="00CF0534" w:rsidRPr="00CF0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Необходимость разработки мероприятий, направленных на повышение квалификации педагогов в работе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</w:t>
      </w:r>
      <w:r w:rsidR="00C26F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коллективом </w:t>
      </w:r>
      <w:r w:rsidR="00C26F16" w:rsidRPr="00CF0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="00244B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вовлечение в совместную продуктивную деятельность родителей</w:t>
      </w:r>
      <w:r w:rsidR="00244B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введение монитори</w:t>
      </w:r>
      <w:r w:rsidR="00295A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нга за воспитательным процессом становит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ся приоритетн</w:t>
      </w:r>
      <w:r w:rsidR="00B931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ыми направлениями работы на 2021 – 2022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</w:t>
      </w:r>
      <w:r w:rsidR="00B931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CF0534" w:rsidRPr="00CF0534" w:rsidRDefault="00CF0534" w:rsidP="00B9311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67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F0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участия всех заинтересованных субъектов в управлении качеством образования в ДОУ.</w:t>
      </w:r>
    </w:p>
    <w:p w:rsidR="00CF0534" w:rsidRPr="00CF0534" w:rsidRDefault="00CF0534" w:rsidP="00B9311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0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Соответствие уровня и качества подготовки выпускников ДОУ требованиям государственных образовательных стандартов.</w:t>
      </w:r>
    </w:p>
    <w:p w:rsidR="00CF0534" w:rsidRPr="00CB6794" w:rsidRDefault="00CF0534" w:rsidP="00B9311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B679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Задачи:</w:t>
      </w:r>
    </w:p>
    <w:tbl>
      <w:tblPr>
        <w:tblpPr w:leftFromText="180" w:rightFromText="180" w:vertAnchor="text" w:horzAnchor="margin" w:tblpY="-566"/>
        <w:tblW w:w="101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3355"/>
        <w:gridCol w:w="4536"/>
        <w:gridCol w:w="1761"/>
      </w:tblGrid>
      <w:tr w:rsidR="00BD06CD" w:rsidRPr="00640E42" w:rsidTr="00BD06CD">
        <w:trPr>
          <w:tblCellSpacing w:w="0" w:type="dxa"/>
        </w:trPr>
        <w:tc>
          <w:tcPr>
            <w:tcW w:w="4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640E42" w:rsidRDefault="00BD06CD" w:rsidP="00BD0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3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640E42" w:rsidRDefault="00BD06CD" w:rsidP="00BD0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62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640E42" w:rsidRDefault="00BD06CD" w:rsidP="00BD0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6CD" w:rsidRPr="00640E42" w:rsidTr="00012672">
        <w:trPr>
          <w:trHeight w:val="652"/>
          <w:tblCellSpacing w:w="0" w:type="dxa"/>
        </w:trPr>
        <w:tc>
          <w:tcPr>
            <w:tcW w:w="48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6CD" w:rsidRPr="00640E42" w:rsidRDefault="00BD06CD" w:rsidP="00BD0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06CD" w:rsidRPr="00640E42" w:rsidRDefault="00BD06CD" w:rsidP="00BD0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640E42" w:rsidRDefault="00BD06CD" w:rsidP="00BD0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640E42" w:rsidRDefault="00BD06CD" w:rsidP="00BD0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E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BD06CD" w:rsidRPr="00B25EE7" w:rsidTr="00BD06CD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0444B3" w:rsidRDefault="00BD06CD" w:rsidP="00BD0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0444B3" w:rsidRDefault="00BD06CD" w:rsidP="00BD06CD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детьми</w:t>
            </w:r>
          </w:p>
          <w:p w:rsidR="00BD06CD" w:rsidRPr="000444B3" w:rsidRDefault="00BD06CD" w:rsidP="00BD06CD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Повышать качество образовательной работы.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0444B3" w:rsidRDefault="00BD06CD" w:rsidP="00BD06CD">
            <w:pPr>
              <w:spacing w:after="0" w:line="360" w:lineRule="auto"/>
              <w:ind w:left="283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мероприятий по адаптации будущих воспитанников ДОУ;</w:t>
            </w:r>
          </w:p>
          <w:p w:rsidR="00BD06CD" w:rsidRPr="000444B3" w:rsidRDefault="00BD06CD" w:rsidP="00BD06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расширять возможности дополнительных услуг (консультирование родителей, реализация совместны проектов) </w:t>
            </w:r>
          </w:p>
          <w:p w:rsidR="00BD06CD" w:rsidRPr="000444B3" w:rsidRDefault="00BD06CD" w:rsidP="00BD06C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создание условий для организации образовательного процесса с учётом многообразия индивидуальных детских возможностей и способностей;</w:t>
            </w:r>
          </w:p>
          <w:p w:rsidR="00BD06CD" w:rsidRPr="000444B3" w:rsidRDefault="00BD06CD" w:rsidP="00BD06C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формирование у детей с разными возможностями мотивации к доступной им деятельности;</w:t>
            </w:r>
          </w:p>
          <w:p w:rsidR="00BD06CD" w:rsidRPr="000444B3" w:rsidRDefault="00BD06CD" w:rsidP="00BD06CD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моделирование ситуаций успешности детей в разных видах доступной им деятельности</w:t>
            </w:r>
          </w:p>
          <w:p w:rsidR="00BD06CD" w:rsidRPr="000444B3" w:rsidRDefault="00BD06CD" w:rsidP="00BD06CD">
            <w:pPr>
              <w:tabs>
                <w:tab w:val="left" w:pos="36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создание условий для проявления инициативности, самостоятельности, творческих способностей детей в различных видах деятельности;</w:t>
            </w:r>
          </w:p>
          <w:p w:rsidR="00BD06CD" w:rsidRPr="000444B3" w:rsidRDefault="00BD06CD" w:rsidP="00BD06CD">
            <w:pPr>
              <w:tabs>
                <w:tab w:val="left" w:pos="36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совершенствование системы социального партнёрства с целью создания условий для успешной социализации воспитанников;</w:t>
            </w:r>
          </w:p>
          <w:p w:rsidR="00BD06CD" w:rsidRPr="000444B3" w:rsidRDefault="00BD06CD" w:rsidP="00BD06CD">
            <w:pPr>
              <w:tabs>
                <w:tab w:val="left" w:pos="36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привлечение воспитанников к посещению учреждений дополнительного образования;</w:t>
            </w:r>
          </w:p>
          <w:p w:rsidR="00BD06CD" w:rsidRPr="000444B3" w:rsidRDefault="00BD06CD" w:rsidP="00BD06CD">
            <w:pPr>
              <w:tabs>
                <w:tab w:val="left" w:pos="36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совершенствование системы патриотического воспитания детей через организацию и проведение тематических мероприятий, акций, форумов; </w:t>
            </w:r>
          </w:p>
          <w:p w:rsidR="00BD06CD" w:rsidRPr="000444B3" w:rsidRDefault="00BD06CD" w:rsidP="00BD06CD">
            <w:pPr>
              <w:tabs>
                <w:tab w:val="left" w:pos="36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-мотивирование их на создание детских проектов патриотической тематики.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3E76E3" w:rsidRDefault="00BD06CD" w:rsidP="00BD06C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ДОУ,</w:t>
            </w:r>
          </w:p>
          <w:p w:rsidR="00BD06CD" w:rsidRPr="00B25EE7" w:rsidRDefault="00BD06CD" w:rsidP="00BD06C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E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D06CD" w:rsidRPr="00B25EE7" w:rsidTr="00BD06CD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0444B3" w:rsidRDefault="00BD06CD" w:rsidP="00BD0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D06CD" w:rsidRPr="000444B3" w:rsidRDefault="00BD06CD" w:rsidP="00BD0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0444B3" w:rsidRDefault="00BD06CD" w:rsidP="00BD06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семьей.</w:t>
            </w:r>
          </w:p>
          <w:p w:rsidR="00BD06CD" w:rsidRPr="000444B3" w:rsidRDefault="00BD06CD" w:rsidP="00BD06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Поиск, развитие педагогического сотрудничества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0444B3" w:rsidRDefault="00BD06CD" w:rsidP="00BD06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разработка циклограммы мероприятий по повышению компетентности родителей в вопросах воспитания и образования детей; </w:t>
            </w:r>
          </w:p>
          <w:p w:rsidR="00BD06CD" w:rsidRPr="000444B3" w:rsidRDefault="00BD06CD" w:rsidP="00BD06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</w:t>
            </w:r>
            <w:r w:rsidRPr="000444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абота с родителями по самореализации </w:t>
            </w:r>
            <w:r w:rsidRPr="000444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личности их детей;</w:t>
            </w: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D06CD" w:rsidRPr="000444B3" w:rsidRDefault="00BD06CD" w:rsidP="00BD06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услуг предоставляемых в консультационном направлении;</w:t>
            </w:r>
          </w:p>
          <w:p w:rsidR="00BD06CD" w:rsidRPr="000444B3" w:rsidRDefault="00BD06CD" w:rsidP="00BD06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вовлечение в совместную деятельность в подготовке мероприятий;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3E76E3" w:rsidRDefault="00BD06CD" w:rsidP="00BD06C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Заведующая ДОУ,</w:t>
            </w:r>
          </w:p>
          <w:p w:rsidR="00BD06CD" w:rsidRPr="00B25EE7" w:rsidRDefault="00BD06CD" w:rsidP="00BD06C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D06CD" w:rsidRPr="00B25EE7" w:rsidTr="00BD06CD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0444B3" w:rsidRDefault="00BD06CD" w:rsidP="00BD0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0444B3" w:rsidRDefault="00BD06CD" w:rsidP="00BD06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кадрами.</w:t>
            </w:r>
          </w:p>
          <w:p w:rsidR="00BD06CD" w:rsidRPr="000444B3" w:rsidRDefault="00BD06CD" w:rsidP="00BD06C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0444B3" w:rsidRDefault="00BD06CD" w:rsidP="00BD06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-установление содержательных связей с ДОУ района для изучения передового педагогического опыта;</w:t>
            </w:r>
          </w:p>
          <w:p w:rsidR="00BD06CD" w:rsidRPr="000444B3" w:rsidRDefault="00BD06CD" w:rsidP="00BD06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-повышение профессионального мастерства педагогов, участие в конкурсном движении;</w:t>
            </w:r>
          </w:p>
          <w:p w:rsidR="00BD06CD" w:rsidRPr="000444B3" w:rsidRDefault="00BD06CD" w:rsidP="00BD06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0444B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создание условий для прохождения курсов повышения квалификации педагогов по вопросам реализация ФГОС в ДОУ;</w:t>
            </w:r>
          </w:p>
          <w:p w:rsidR="00BD06CD" w:rsidRPr="000444B3" w:rsidRDefault="00BD06CD" w:rsidP="00BD06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444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взаимопосещений</w:t>
            </w:r>
            <w:r w:rsidRPr="00044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 педагогами ДОУ и района</w:t>
            </w:r>
            <w:r w:rsidRPr="000444B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3E76E3" w:rsidRDefault="00BD06CD" w:rsidP="00BD06C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3E76E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Заведующая ДОУ,</w:t>
            </w:r>
          </w:p>
          <w:p w:rsidR="00BD06CD" w:rsidRPr="00B25EE7" w:rsidRDefault="00BD06CD" w:rsidP="00BD06C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ru-RU"/>
              </w:rPr>
            </w:pPr>
          </w:p>
        </w:tc>
      </w:tr>
      <w:tr w:rsidR="00BD06CD" w:rsidRPr="00B25EE7" w:rsidTr="00BD06CD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2F2B5E" w:rsidRDefault="00BD06CD" w:rsidP="00BD0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2F2B5E" w:rsidRDefault="00BD06CD" w:rsidP="00BD06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обеспечение программы.</w:t>
            </w:r>
          </w:p>
          <w:p w:rsidR="00BD06CD" w:rsidRPr="002F2B5E" w:rsidRDefault="00BD06CD" w:rsidP="00BD06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06CD" w:rsidRPr="002F2B5E" w:rsidRDefault="00BD06CD" w:rsidP="00BD06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D06CD" w:rsidRPr="002F2B5E" w:rsidRDefault="00BD06CD" w:rsidP="00BD06C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2F2B5E" w:rsidRDefault="00BD06CD" w:rsidP="00BD06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федеральных государственных образовательных стандартов;</w:t>
            </w:r>
          </w:p>
          <w:p w:rsidR="00BD06CD" w:rsidRPr="002F2B5E" w:rsidRDefault="00BD06CD" w:rsidP="00BD06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апробация подобранных диагностических материалов, позволяющих контролировать качество образования (на основе программных требований, федеральных государственных стандартов);</w:t>
            </w:r>
          </w:p>
          <w:p w:rsidR="00BD06CD" w:rsidRPr="002F2B5E" w:rsidRDefault="00BD06CD" w:rsidP="00BD06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разработка и утверждение рабочих программ, календарно-тематических планов педагогических работников</w:t>
            </w: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2F2B5E" w:rsidRDefault="00BD06CD" w:rsidP="00BD06C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</w:t>
            </w:r>
          </w:p>
          <w:p w:rsidR="00BD06CD" w:rsidRPr="002F2B5E" w:rsidRDefault="00BD06CD" w:rsidP="00BD06C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BD06CD" w:rsidRPr="00B25EE7" w:rsidTr="00BD06CD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6CD" w:rsidRPr="002F2B5E" w:rsidRDefault="00BD06CD" w:rsidP="00BD0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6CD" w:rsidRPr="002F2B5E" w:rsidRDefault="00BD06CD" w:rsidP="00BD06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Финансовое, материально -техническое</w:t>
            </w:r>
          </w:p>
          <w:p w:rsidR="00BD06CD" w:rsidRPr="002F2B5E" w:rsidRDefault="00BD06CD" w:rsidP="00BD06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обеспечение.</w:t>
            </w:r>
          </w:p>
          <w:p w:rsidR="00BD06CD" w:rsidRPr="002F2B5E" w:rsidRDefault="00BD06CD" w:rsidP="00BD06C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финансово - технической базы с привлечением спонсорской помощи и бюджетных средств.</w:t>
            </w:r>
          </w:p>
          <w:p w:rsidR="00BD06CD" w:rsidRPr="002F2B5E" w:rsidRDefault="00012672" w:rsidP="00BD06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2B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Подготовительный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6CD" w:rsidRPr="002F2B5E" w:rsidRDefault="00BD06CD" w:rsidP="00BD06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F2B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- обеспечение соответствия материально-технической базы действующим санитарным и противопожарным нормам, нормам охраны труда работников ДОУ;</w:t>
            </w:r>
          </w:p>
          <w:p w:rsidR="00BD06CD" w:rsidRPr="002F2B5E" w:rsidRDefault="00BD06CD" w:rsidP="00BD06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F2B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 обеспечение ДОУ печатными и электронными образовательными ресурсами;</w:t>
            </w:r>
          </w:p>
          <w:p w:rsidR="00BD06CD" w:rsidRPr="002F2B5E" w:rsidRDefault="00BD06CD" w:rsidP="00BD06C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F2B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 - пополнение библиотечного фонда, мультимедиатеки современными учебно-методическими комплексами, информационными цифровыми ресурсами;</w:t>
            </w:r>
          </w:p>
          <w:p w:rsidR="00BD06CD" w:rsidRPr="002F2B5E" w:rsidRDefault="00BD06CD" w:rsidP="00BD06C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- благоустройство территории;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06CD" w:rsidRPr="002F2B5E" w:rsidRDefault="00BD06CD" w:rsidP="00BD06C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Заведующая ДОУ, воспитатели групп</w:t>
            </w:r>
          </w:p>
        </w:tc>
      </w:tr>
      <w:tr w:rsidR="00BD06CD" w:rsidRPr="00B25EE7" w:rsidTr="00BD06CD">
        <w:trPr>
          <w:tblCellSpacing w:w="0" w:type="dxa"/>
        </w:trPr>
        <w:tc>
          <w:tcPr>
            <w:tcW w:w="4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2F2B5E" w:rsidRDefault="00BD06CD" w:rsidP="00BD06C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2F2B5E" w:rsidRDefault="00BD06CD" w:rsidP="00BD06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Наблюдение и анализ регулирования и выполнения программы</w:t>
            </w: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D06CD" w:rsidRPr="002F2B5E" w:rsidRDefault="00BD06CD" w:rsidP="00BD06C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D06CD" w:rsidRPr="002F2B5E" w:rsidRDefault="00BD06CD" w:rsidP="00BD06C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систему контроля.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2F2B5E" w:rsidRDefault="00BD06CD" w:rsidP="00BD06CD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мониторинг достижений детьми результатов;       </w:t>
            </w: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- освоения основной образовательной программы     </w:t>
            </w: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дошкольного образования в соответствии с ФГОС;</w:t>
            </w:r>
          </w:p>
          <w:p w:rsidR="00BD06CD" w:rsidRPr="002F2B5E" w:rsidRDefault="00BD06CD" w:rsidP="00BD06C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комплексный мониторинг состояния соматического, психофизического здоровья и развития детей раннего и дошкольного возраста;</w:t>
            </w:r>
          </w:p>
          <w:p w:rsidR="00BD06CD" w:rsidRPr="002F2B5E" w:rsidRDefault="00BD06CD" w:rsidP="00BD06CD">
            <w:pPr>
              <w:tabs>
                <w:tab w:val="left" w:pos="180"/>
              </w:tabs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оценка эффективности внедрённых программ;</w:t>
            </w:r>
          </w:p>
          <w:p w:rsidR="00BD06CD" w:rsidRPr="002F2B5E" w:rsidRDefault="00BD06CD" w:rsidP="00BD06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подведение итогов работы 2 этапа;</w:t>
            </w:r>
          </w:p>
          <w:p w:rsidR="00BD06CD" w:rsidRPr="002F2B5E" w:rsidRDefault="00BD06CD" w:rsidP="00BD06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содержания следующего этапа реализации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06CD" w:rsidRPr="002F2B5E" w:rsidRDefault="00BD06CD" w:rsidP="00BD06C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</w:t>
            </w:r>
          </w:p>
          <w:p w:rsidR="00BD06CD" w:rsidRPr="002F2B5E" w:rsidRDefault="00BD06CD" w:rsidP="00BD06CD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0534" w:rsidRPr="00CF0534" w:rsidRDefault="00CF0534" w:rsidP="00BD06C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0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Организовать эффективное </w:t>
      </w:r>
      <w:r w:rsidR="00C26F16" w:rsidRPr="00CF0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взаимодействие всех</w:t>
      </w:r>
      <w:r w:rsidRPr="00CF0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педагогов и специалистов ДОУ для выполнения требований по созданию условий осуществления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воспитательного</w:t>
      </w:r>
      <w:r w:rsidRPr="00CF0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процесса.</w:t>
      </w:r>
    </w:p>
    <w:p w:rsidR="00CF0534" w:rsidRDefault="00CF0534" w:rsidP="00BD06C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05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Организовать эффективное взаимодействие педагогического коллектива для выполнения требований к содержанию образовательного процесса.</w:t>
      </w:r>
    </w:p>
    <w:p w:rsidR="00244BC9" w:rsidRPr="00CF0534" w:rsidRDefault="00244BC9" w:rsidP="00BD06CD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Осуществлять мониторинг образовательного процесса. </w:t>
      </w:r>
    </w:p>
    <w:p w:rsidR="00CF0534" w:rsidRPr="00CB6794" w:rsidRDefault="00FE0EC9" w:rsidP="00BD06CD">
      <w:pPr>
        <w:spacing w:before="100" w:beforeAutospacing="1" w:after="100" w:afterAutospacing="1" w:line="360" w:lineRule="auto"/>
        <w:ind w:firstLine="7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2021-2022</w:t>
      </w:r>
      <w:r w:rsidR="00CB67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CB3E90" w:rsidRPr="002F2B5E" w:rsidRDefault="00CB3E90" w:rsidP="00BD06CD">
      <w:pPr>
        <w:pStyle w:val="a3"/>
        <w:numPr>
          <w:ilvl w:val="0"/>
          <w:numId w:val="32"/>
        </w:num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F2B5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этап – </w:t>
      </w:r>
      <w:r w:rsidRPr="002F2B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сохранение и укрепление здоровья на основе</w:t>
      </w:r>
      <w:r w:rsidR="00BD06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Pr="002F2B5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здоровьесберегающих технологий.</w:t>
      </w:r>
    </w:p>
    <w:p w:rsidR="00962A97" w:rsidRPr="00C6730E" w:rsidRDefault="001C760D" w:rsidP="00BD06CD">
      <w:pPr>
        <w:spacing w:before="100" w:beforeAutospacing="1" w:after="0"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2F2B5E">
        <w:rPr>
          <w:rFonts w:ascii="Times New Roman" w:hAnsi="Times New Roman" w:cs="Times New Roman"/>
          <w:sz w:val="28"/>
          <w:szCs w:val="28"/>
        </w:rPr>
        <w:t>К здоровью</w:t>
      </w:r>
      <w:r w:rsidR="00962A97" w:rsidRPr="002F2B5E">
        <w:rPr>
          <w:rFonts w:ascii="Times New Roman" w:hAnsi="Times New Roman" w:cs="Times New Roman"/>
          <w:sz w:val="28"/>
          <w:szCs w:val="28"/>
        </w:rPr>
        <w:t xml:space="preserve"> детей за последние годы </w:t>
      </w:r>
      <w:r w:rsidRPr="002F2B5E">
        <w:rPr>
          <w:rFonts w:ascii="Times New Roman" w:hAnsi="Times New Roman" w:cs="Times New Roman"/>
          <w:sz w:val="28"/>
          <w:szCs w:val="28"/>
        </w:rPr>
        <w:t>уделяется большое количество внимания</w:t>
      </w:r>
      <w:r w:rsidR="00962A97" w:rsidRPr="002F2B5E">
        <w:rPr>
          <w:rFonts w:ascii="Times New Roman" w:hAnsi="Times New Roman" w:cs="Times New Roman"/>
          <w:sz w:val="28"/>
          <w:szCs w:val="28"/>
        </w:rPr>
        <w:t xml:space="preserve">. И речь идет не только о физическом, но и психическом здоровье. </w:t>
      </w:r>
      <w:r w:rsidRPr="002F2B5E">
        <w:rPr>
          <w:rFonts w:ascii="Times New Roman" w:hAnsi="Times New Roman" w:cs="Times New Roman"/>
          <w:sz w:val="28"/>
          <w:szCs w:val="28"/>
        </w:rPr>
        <w:t>Уже с рождения дети находятся под строгим и постоянным наблюдением врачей</w:t>
      </w:r>
      <w:r w:rsidR="00962A97" w:rsidRPr="002F2B5E">
        <w:rPr>
          <w:rFonts w:ascii="Times New Roman" w:hAnsi="Times New Roman" w:cs="Times New Roman"/>
          <w:sz w:val="28"/>
          <w:szCs w:val="28"/>
        </w:rPr>
        <w:t>.</w:t>
      </w:r>
      <w:r w:rsidRPr="002F2B5E">
        <w:rPr>
          <w:rFonts w:ascii="Times New Roman" w:hAnsi="Times New Roman" w:cs="Times New Roman"/>
          <w:sz w:val="28"/>
          <w:szCs w:val="28"/>
        </w:rPr>
        <w:t xml:space="preserve"> Это даёт </w:t>
      </w:r>
      <w:r w:rsidRPr="002F2B5E">
        <w:rPr>
          <w:rFonts w:ascii="Times New Roman" w:hAnsi="Times New Roman" w:cs="Times New Roman"/>
          <w:sz w:val="28"/>
          <w:szCs w:val="28"/>
        </w:rPr>
        <w:lastRenderedPageBreak/>
        <w:t xml:space="preserve">положительные результаты. </w:t>
      </w:r>
      <w:r w:rsidR="002F2B5E" w:rsidRPr="002F2B5E">
        <w:rPr>
          <w:rFonts w:ascii="Times New Roman" w:hAnsi="Times New Roman" w:cs="Times New Roman"/>
          <w:sz w:val="28"/>
          <w:szCs w:val="28"/>
        </w:rPr>
        <w:t>Сейчас</w:t>
      </w:r>
      <w:r w:rsidRPr="002F2B5E">
        <w:rPr>
          <w:rFonts w:ascii="Times New Roman" w:hAnsi="Times New Roman" w:cs="Times New Roman"/>
          <w:sz w:val="28"/>
          <w:szCs w:val="28"/>
        </w:rPr>
        <w:t xml:space="preserve"> практически нет новорожденных без патологий, но уже</w:t>
      </w:r>
      <w:r w:rsidR="002F2B5E" w:rsidRPr="002F2B5E">
        <w:rPr>
          <w:rFonts w:ascii="Times New Roman" w:hAnsi="Times New Roman" w:cs="Times New Roman"/>
          <w:sz w:val="28"/>
          <w:szCs w:val="28"/>
        </w:rPr>
        <w:t xml:space="preserve"> к 2-3-х летнему возрасту </w:t>
      </w:r>
      <w:r w:rsidR="00CB6794" w:rsidRPr="002F2B5E">
        <w:rPr>
          <w:rFonts w:ascii="Times New Roman" w:hAnsi="Times New Roman" w:cs="Times New Roman"/>
          <w:sz w:val="28"/>
          <w:szCs w:val="28"/>
        </w:rPr>
        <w:t>физическое</w:t>
      </w:r>
      <w:r w:rsidRPr="002F2B5E">
        <w:rPr>
          <w:rFonts w:ascii="Times New Roman" w:hAnsi="Times New Roman" w:cs="Times New Roman"/>
          <w:sz w:val="28"/>
          <w:szCs w:val="28"/>
        </w:rPr>
        <w:t xml:space="preserve"> </w:t>
      </w:r>
      <w:r w:rsidR="00CB6794" w:rsidRPr="002F2B5E">
        <w:rPr>
          <w:rFonts w:ascii="Times New Roman" w:hAnsi="Times New Roman" w:cs="Times New Roman"/>
          <w:sz w:val="28"/>
          <w:szCs w:val="28"/>
        </w:rPr>
        <w:t xml:space="preserve">здоровье детей стабилизируется. </w:t>
      </w:r>
      <w:r w:rsidR="00962A97" w:rsidRPr="002F2B5E">
        <w:rPr>
          <w:rFonts w:ascii="Times New Roman" w:hAnsi="Times New Roman" w:cs="Times New Roman"/>
          <w:sz w:val="28"/>
          <w:szCs w:val="28"/>
        </w:rPr>
        <w:t xml:space="preserve"> </w:t>
      </w:r>
      <w:r w:rsidR="00CB6794" w:rsidRPr="002F2B5E">
        <w:rPr>
          <w:rFonts w:ascii="Times New Roman" w:hAnsi="Times New Roman" w:cs="Times New Roman"/>
          <w:sz w:val="28"/>
          <w:szCs w:val="28"/>
        </w:rPr>
        <w:t>А вот вопросам психического здоровья уделяется недостаточно внимания, что приводит к затруднению в адаптации к школьному обучению, а п</w:t>
      </w:r>
      <w:r w:rsidR="00962A97" w:rsidRPr="002F2B5E">
        <w:rPr>
          <w:rFonts w:ascii="Times New Roman" w:hAnsi="Times New Roman" w:cs="Times New Roman"/>
          <w:sz w:val="28"/>
          <w:szCs w:val="28"/>
        </w:rPr>
        <w:t xml:space="preserve">о уставу </w:t>
      </w:r>
      <w:hyperlink r:id="rId9" w:tooltip="Всемирная организация здравоохранения" w:history="1">
        <w:r w:rsidR="00962A97" w:rsidRPr="002F2B5E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Всемирной Организации З</w:t>
        </w:r>
      </w:hyperlink>
      <w:r w:rsidR="00962A97" w:rsidRPr="002F2B5E">
        <w:rPr>
          <w:rFonts w:ascii="Times New Roman" w:hAnsi="Times New Roman" w:cs="Times New Roman"/>
          <w:sz w:val="28"/>
          <w:szCs w:val="28"/>
        </w:rPr>
        <w:t xml:space="preserve">дравоохранения, «здоровье является состоянием полного физического, душевного и социального благополучия, а не только отсутствием болезней и физических дефектов». </w:t>
      </w:r>
      <w:r w:rsidR="00962A97" w:rsidRPr="00C6730E">
        <w:rPr>
          <w:rFonts w:ascii="Times New Roman" w:hAnsi="Times New Roman" w:cs="Times New Roman"/>
          <w:sz w:val="28"/>
          <w:szCs w:val="28"/>
        </w:rPr>
        <w:t xml:space="preserve">Именно поэтому </w:t>
      </w:r>
      <w:r w:rsidRPr="00C6730E">
        <w:rPr>
          <w:rFonts w:ascii="Times New Roman" w:hAnsi="Times New Roman" w:cs="Times New Roman"/>
          <w:sz w:val="28"/>
          <w:szCs w:val="28"/>
        </w:rPr>
        <w:t xml:space="preserve">приоритетным направлением образовательной программы будет </w:t>
      </w:r>
      <w:r w:rsidR="00E707EF" w:rsidRPr="00C6730E">
        <w:rPr>
          <w:rFonts w:ascii="Times New Roman" w:hAnsi="Times New Roman" w:cs="Times New Roman"/>
          <w:sz w:val="28"/>
          <w:szCs w:val="28"/>
        </w:rPr>
        <w:t>здоровье сбережение</w:t>
      </w:r>
      <w:r w:rsidRPr="00C6730E">
        <w:rPr>
          <w:rFonts w:ascii="Times New Roman" w:hAnsi="Times New Roman" w:cs="Times New Roman"/>
          <w:sz w:val="28"/>
          <w:szCs w:val="28"/>
        </w:rPr>
        <w:t>. Г</w:t>
      </w:r>
      <w:r w:rsidR="00962A97" w:rsidRPr="00C6730E">
        <w:rPr>
          <w:rFonts w:ascii="Times New Roman" w:hAnsi="Times New Roman" w:cs="Times New Roman"/>
          <w:sz w:val="28"/>
          <w:szCs w:val="28"/>
        </w:rPr>
        <w:t>армоничное развитие личности ребёнка</w:t>
      </w:r>
      <w:r w:rsidRPr="00C6730E">
        <w:rPr>
          <w:rFonts w:ascii="Times New Roman" w:hAnsi="Times New Roman" w:cs="Times New Roman"/>
          <w:sz w:val="28"/>
          <w:szCs w:val="28"/>
        </w:rPr>
        <w:t>, сохранение и укрепление физ</w:t>
      </w:r>
      <w:r w:rsidR="00CB6794" w:rsidRPr="00C6730E">
        <w:rPr>
          <w:rFonts w:ascii="Times New Roman" w:hAnsi="Times New Roman" w:cs="Times New Roman"/>
          <w:sz w:val="28"/>
          <w:szCs w:val="28"/>
        </w:rPr>
        <w:t>и</w:t>
      </w:r>
      <w:r w:rsidRPr="00C6730E">
        <w:rPr>
          <w:rFonts w:ascii="Times New Roman" w:hAnsi="Times New Roman" w:cs="Times New Roman"/>
          <w:sz w:val="28"/>
          <w:szCs w:val="28"/>
        </w:rPr>
        <w:t>ческого здоровья</w:t>
      </w:r>
      <w:r w:rsidR="00153B65" w:rsidRPr="00C6730E">
        <w:rPr>
          <w:rFonts w:ascii="Times New Roman" w:hAnsi="Times New Roman" w:cs="Times New Roman"/>
          <w:sz w:val="28"/>
          <w:szCs w:val="28"/>
        </w:rPr>
        <w:t xml:space="preserve"> </w:t>
      </w:r>
      <w:r w:rsidR="00962A97" w:rsidRPr="00C6730E">
        <w:rPr>
          <w:rFonts w:ascii="Times New Roman" w:hAnsi="Times New Roman" w:cs="Times New Roman"/>
          <w:sz w:val="28"/>
          <w:szCs w:val="28"/>
        </w:rPr>
        <w:t>станет целью образовательной деятельности детского сада</w:t>
      </w:r>
      <w:r w:rsidRPr="00C6730E">
        <w:rPr>
          <w:rFonts w:ascii="Times New Roman" w:hAnsi="Times New Roman" w:cs="Times New Roman"/>
          <w:sz w:val="28"/>
          <w:szCs w:val="28"/>
        </w:rPr>
        <w:t xml:space="preserve"> на третьем этапе</w:t>
      </w:r>
      <w:r w:rsidR="00962A97" w:rsidRPr="00C673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2A97" w:rsidRPr="00C6730E" w:rsidRDefault="00962A97" w:rsidP="00BD06C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730E">
        <w:rPr>
          <w:rFonts w:ascii="Times New Roman" w:hAnsi="Times New Roman" w:cs="Times New Roman"/>
          <w:sz w:val="28"/>
          <w:szCs w:val="28"/>
        </w:rPr>
        <w:t xml:space="preserve">    </w:t>
      </w:r>
      <w:r w:rsidRPr="00C6730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B6794" w:rsidRPr="00C6730E">
        <w:rPr>
          <w:rFonts w:ascii="Times New Roman" w:hAnsi="Times New Roman" w:cs="Times New Roman"/>
          <w:sz w:val="28"/>
          <w:szCs w:val="28"/>
        </w:rPr>
        <w:t>Для решения этих проблем</w:t>
      </w:r>
      <w:r w:rsidR="00153B65" w:rsidRPr="00C6730E">
        <w:rPr>
          <w:rFonts w:ascii="Times New Roman" w:hAnsi="Times New Roman" w:cs="Times New Roman"/>
          <w:sz w:val="28"/>
          <w:szCs w:val="28"/>
        </w:rPr>
        <w:t xml:space="preserve"> в </w:t>
      </w:r>
      <w:r w:rsidRPr="00C6730E">
        <w:rPr>
          <w:rFonts w:ascii="Times New Roman" w:hAnsi="Times New Roman" w:cs="Times New Roman"/>
          <w:sz w:val="28"/>
          <w:szCs w:val="28"/>
        </w:rPr>
        <w:t xml:space="preserve">ДОУ </w:t>
      </w:r>
      <w:r w:rsidR="00153B65" w:rsidRPr="00C6730E">
        <w:rPr>
          <w:rFonts w:ascii="Times New Roman" w:hAnsi="Times New Roman" w:cs="Times New Roman"/>
          <w:sz w:val="28"/>
          <w:szCs w:val="28"/>
        </w:rPr>
        <w:t xml:space="preserve">предлагаю использовать уже разработанные </w:t>
      </w:r>
      <w:r w:rsidRPr="00C6730E">
        <w:rPr>
          <w:rFonts w:ascii="Times New Roman" w:hAnsi="Times New Roman" w:cs="Times New Roman"/>
          <w:sz w:val="28"/>
          <w:szCs w:val="28"/>
        </w:rPr>
        <w:t xml:space="preserve">«технологии </w:t>
      </w:r>
      <w:r w:rsidR="00012672">
        <w:rPr>
          <w:rFonts w:ascii="Times New Roman" w:hAnsi="Times New Roman" w:cs="Times New Roman"/>
          <w:sz w:val="28"/>
          <w:szCs w:val="28"/>
        </w:rPr>
        <w:t>здоровье</w:t>
      </w:r>
      <w:r w:rsidR="00012672" w:rsidRPr="00C6730E">
        <w:rPr>
          <w:rFonts w:ascii="Times New Roman" w:hAnsi="Times New Roman" w:cs="Times New Roman"/>
          <w:sz w:val="28"/>
          <w:szCs w:val="28"/>
        </w:rPr>
        <w:t>сбережения</w:t>
      </w:r>
      <w:r w:rsidRPr="00C6730E">
        <w:rPr>
          <w:rFonts w:ascii="Times New Roman" w:hAnsi="Times New Roman" w:cs="Times New Roman"/>
          <w:sz w:val="28"/>
          <w:szCs w:val="28"/>
        </w:rPr>
        <w:t>». Цель здоровьесберегающ</w:t>
      </w:r>
      <w:r w:rsidR="00CB6794" w:rsidRPr="00C6730E">
        <w:rPr>
          <w:rFonts w:ascii="Times New Roman" w:hAnsi="Times New Roman" w:cs="Times New Roman"/>
          <w:sz w:val="28"/>
          <w:szCs w:val="28"/>
        </w:rPr>
        <w:t xml:space="preserve">их образовательных технологий – </w:t>
      </w:r>
      <w:r w:rsidRPr="00C6730E">
        <w:rPr>
          <w:rFonts w:ascii="Times New Roman" w:hAnsi="Times New Roman" w:cs="Times New Roman"/>
          <w:sz w:val="28"/>
          <w:szCs w:val="28"/>
        </w:rPr>
        <w:t>обеспечить дошкольнику возможность сохранения здоровья,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3463B3" w:rsidRPr="00C6730E" w:rsidRDefault="00E707EF" w:rsidP="00BD06CD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730E">
        <w:rPr>
          <w:rFonts w:ascii="Times New Roman" w:hAnsi="Times New Roman" w:cs="Times New Roman"/>
          <w:sz w:val="28"/>
          <w:szCs w:val="28"/>
        </w:rPr>
        <w:t>Поиск ответов</w:t>
      </w:r>
      <w:r w:rsidR="00962A97" w:rsidRPr="00C6730E">
        <w:rPr>
          <w:rFonts w:ascii="Times New Roman" w:hAnsi="Times New Roman" w:cs="Times New Roman"/>
          <w:sz w:val="28"/>
          <w:szCs w:val="28"/>
        </w:rPr>
        <w:t xml:space="preserve"> на приоритетные вопросы современного образования: «Как сделать, чтобы ребёнок не терял здоровья? </w:t>
      </w:r>
      <w:r w:rsidR="00066266" w:rsidRPr="00C6730E">
        <w:rPr>
          <w:rFonts w:ascii="Times New Roman" w:hAnsi="Times New Roman" w:cs="Times New Roman"/>
          <w:sz w:val="28"/>
          <w:szCs w:val="28"/>
        </w:rPr>
        <w:t>Как сохранить</w:t>
      </w:r>
      <w:r w:rsidR="00962A97" w:rsidRPr="00C6730E">
        <w:rPr>
          <w:rFonts w:ascii="Times New Roman" w:hAnsi="Times New Roman" w:cs="Times New Roman"/>
          <w:sz w:val="28"/>
          <w:szCs w:val="28"/>
        </w:rPr>
        <w:t xml:space="preserve"> и укрепить не только физическое, но и психическое, и </w:t>
      </w:r>
      <w:r w:rsidR="00066266" w:rsidRPr="00C6730E">
        <w:rPr>
          <w:rFonts w:ascii="Times New Roman" w:hAnsi="Times New Roman" w:cs="Times New Roman"/>
          <w:sz w:val="28"/>
          <w:szCs w:val="28"/>
        </w:rPr>
        <w:t>социальное здоровье</w:t>
      </w:r>
      <w:r w:rsidR="00962A97" w:rsidRPr="00C6730E">
        <w:rPr>
          <w:rFonts w:ascii="Times New Roman" w:hAnsi="Times New Roman" w:cs="Times New Roman"/>
          <w:sz w:val="28"/>
          <w:szCs w:val="28"/>
        </w:rPr>
        <w:t xml:space="preserve"> дошкольника?</w:t>
      </w:r>
      <w:r w:rsidR="00153B65" w:rsidRPr="00C6730E">
        <w:rPr>
          <w:rFonts w:ascii="Times New Roman" w:hAnsi="Times New Roman" w:cs="Times New Roman"/>
          <w:sz w:val="28"/>
          <w:szCs w:val="28"/>
        </w:rPr>
        <w:t xml:space="preserve">» должен стать главной целью коллектива. </w:t>
      </w:r>
      <w:r w:rsidR="00962A97" w:rsidRPr="00C673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534" w:rsidRPr="00C6730E" w:rsidRDefault="00FE0EC9" w:rsidP="0005271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2023-2024</w:t>
      </w:r>
      <w:r w:rsidR="00CF0534" w:rsidRPr="00C67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</w:p>
    <w:tbl>
      <w:tblPr>
        <w:tblW w:w="978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"/>
        <w:gridCol w:w="3643"/>
        <w:gridCol w:w="3664"/>
        <w:gridCol w:w="1919"/>
      </w:tblGrid>
      <w:tr w:rsidR="00CF0534" w:rsidRPr="0038416E" w:rsidTr="005B55D4">
        <w:trPr>
          <w:tblCellSpacing w:w="0" w:type="dxa"/>
          <w:jc w:val="center"/>
        </w:trPr>
        <w:tc>
          <w:tcPr>
            <w:tcW w:w="5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CF053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05271B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558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CF053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F0534" w:rsidRPr="0038416E" w:rsidTr="005B55D4">
        <w:trPr>
          <w:tblCellSpacing w:w="0" w:type="dxa"/>
          <w:jc w:val="center"/>
        </w:trPr>
        <w:tc>
          <w:tcPr>
            <w:tcW w:w="55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34" w:rsidRPr="0038416E" w:rsidRDefault="00CF0534" w:rsidP="00CF0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0534" w:rsidRPr="0038416E" w:rsidRDefault="00CF0534" w:rsidP="00CF0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05271B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CF053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CF0534" w:rsidRPr="0038416E" w:rsidTr="005B55D4">
        <w:trPr>
          <w:tblCellSpacing w:w="0" w:type="dxa"/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CF0534" w:rsidP="00153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71B" w:rsidRPr="0038416E" w:rsidRDefault="0005271B" w:rsidP="00153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Финансовое, материально – техническое </w:t>
            </w:r>
          </w:p>
          <w:p w:rsidR="0005271B" w:rsidRPr="0038416E" w:rsidRDefault="0005271B" w:rsidP="00153B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обеспечение.</w:t>
            </w:r>
          </w:p>
          <w:p w:rsidR="00CF0534" w:rsidRPr="0038416E" w:rsidRDefault="00CB6794" w:rsidP="00153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финансово-</w:t>
            </w:r>
            <w:r w:rsidR="0005271B"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технической базы с привлечением спонсорской помощи и бюджетных средств.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3B65" w:rsidRPr="0038416E" w:rsidRDefault="0005271B" w:rsidP="00153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153B65"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спортивного оборудования;</w:t>
            </w:r>
          </w:p>
          <w:p w:rsidR="00153B65" w:rsidRPr="0038416E" w:rsidRDefault="00153B65" w:rsidP="00153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пространства для занятий по физической подготовке и закаливания;</w:t>
            </w:r>
          </w:p>
          <w:p w:rsidR="00153B65" w:rsidRPr="0038416E" w:rsidRDefault="00153B65" w:rsidP="00153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дополнительных занятий по здоровьесбережению;</w:t>
            </w:r>
          </w:p>
          <w:p w:rsidR="009F5134" w:rsidRPr="0038416E" w:rsidRDefault="00153B65" w:rsidP="00153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внештатных сотрудников для реализации программы по зд</w:t>
            </w:r>
            <w:r w:rsidR="009F5134"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оровьесбережению;</w:t>
            </w:r>
          </w:p>
          <w:p w:rsidR="00153B65" w:rsidRPr="0038416E" w:rsidRDefault="00153B65" w:rsidP="00153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5134" w:rsidRPr="0038416E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в дошкольном учреждении целостной системы, обеспечивающей оптимальные условия для развития детей с учетом возрастных и индивидуальных особенностей, </w:t>
            </w:r>
            <w:r w:rsidR="009F5134" w:rsidRPr="003841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состояния соматического и психического здоровья.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CF0534" w:rsidP="00153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Заведующая</w:t>
            </w:r>
            <w:r w:rsidR="00153B65"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CF0534" w:rsidRPr="00B25EE7" w:rsidTr="005B55D4">
        <w:trPr>
          <w:tblCellSpacing w:w="0" w:type="dxa"/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CF053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71B" w:rsidRPr="0038416E" w:rsidRDefault="0005271B" w:rsidP="000527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кадрами. </w:t>
            </w:r>
          </w:p>
          <w:p w:rsidR="00CF0534" w:rsidRPr="0038416E" w:rsidRDefault="00CF053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53B65" w:rsidRPr="0038416E" w:rsidRDefault="00815D3A" w:rsidP="00153B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3B65"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-адаптация и внедрение программ по здоровому образу жизни;</w:t>
            </w:r>
          </w:p>
          <w:p w:rsidR="00815D3A" w:rsidRPr="0038416E" w:rsidRDefault="00815D3A" w:rsidP="00153B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8416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эмоционального комфорта и позитивного психологического самочувствия ребенка в процессе общения со сверстниками и взрослыми в детском саду, семье; </w:t>
            </w:r>
            <w:r w:rsidR="00153B65" w:rsidRPr="003841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8416E">
              <w:rPr>
                <w:rFonts w:ascii="Times New Roman" w:hAnsi="Times New Roman" w:cs="Times New Roman"/>
                <w:sz w:val="24"/>
                <w:szCs w:val="24"/>
              </w:rPr>
              <w:t>обеспечение социально-эмоционального благополучия дошкольника;</w:t>
            </w:r>
          </w:p>
          <w:p w:rsidR="00CF0534" w:rsidRPr="0038416E" w:rsidRDefault="00815D3A" w:rsidP="000527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F5134" w:rsidRPr="0038416E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вопросам здоровьесбережения.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CF053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Заведующая, педагоги</w:t>
            </w:r>
          </w:p>
        </w:tc>
      </w:tr>
      <w:tr w:rsidR="00CF0534" w:rsidRPr="00B25EE7" w:rsidTr="005B55D4">
        <w:trPr>
          <w:tblCellSpacing w:w="0" w:type="dxa"/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CF053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5271B" w:rsidRPr="0038416E" w:rsidRDefault="0005271B" w:rsidP="0005271B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детьми</w:t>
            </w:r>
          </w:p>
          <w:p w:rsidR="00CF0534" w:rsidRPr="0038416E" w:rsidRDefault="0005271B" w:rsidP="00CB679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Повышать качество образовательной работы.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DF8" w:rsidRPr="0038416E" w:rsidRDefault="009F5134" w:rsidP="00924DF8">
            <w:pPr>
              <w:pStyle w:val="a7"/>
              <w:spacing w:before="0" w:after="0"/>
            </w:pPr>
            <w:r w:rsidRPr="0038416E">
              <w:t>ф</w:t>
            </w:r>
            <w:r w:rsidR="00924DF8" w:rsidRPr="0038416E">
              <w:t xml:space="preserve">изкультурно-оздоровительная технология. 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>- развитие физических качеств;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 xml:space="preserve">- контроль двигательной активности и становление физической культуры дошкольников, 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>- формирование правильной осанки, профилактика нарушений опорно-двигательного аппарата;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>- воспитание повседневной физической активности;</w:t>
            </w:r>
          </w:p>
          <w:p w:rsidR="00CF0534" w:rsidRPr="0038416E" w:rsidRDefault="00924DF8" w:rsidP="009F5134">
            <w:pPr>
              <w:pStyle w:val="a7"/>
              <w:spacing w:before="0" w:after="0"/>
            </w:pPr>
            <w:r w:rsidRPr="0038416E">
              <w:t>- воспитание привычки к здорово</w:t>
            </w:r>
            <w:r w:rsidR="009F5134" w:rsidRPr="0038416E">
              <w:t xml:space="preserve">му образу </w:t>
            </w:r>
            <w:r w:rsidR="005B55D4" w:rsidRPr="0038416E">
              <w:t>жизни; -</w:t>
            </w:r>
            <w:r w:rsidR="009F5134" w:rsidRPr="0038416E">
              <w:t xml:space="preserve"> проведение пропаганды здорового образа жизни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CF053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9F5134"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24DF8"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групп</w:t>
            </w: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F0534" w:rsidRPr="00B25EE7" w:rsidTr="005B55D4">
        <w:trPr>
          <w:tblCellSpacing w:w="0" w:type="dxa"/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CF053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DF8" w:rsidRPr="0038416E" w:rsidRDefault="00924DF8" w:rsidP="00924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семьей.</w:t>
            </w:r>
          </w:p>
          <w:p w:rsidR="00CF0534" w:rsidRPr="0038416E" w:rsidRDefault="00924DF8" w:rsidP="00924DF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Поиск, развитие педагогического сотрудничества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 xml:space="preserve"> - формирование у родителей здорового образа жизни как ценности жизни; 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>- знакомство родителей с различными формами работы по физическому воспитанию в дошкольном учреждении;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 xml:space="preserve">-  информировании о состоянии здоровья и физическом развитии, об уровне двигательной подготовленности их ребёнка; </w:t>
            </w:r>
            <w:r w:rsidR="009F5134" w:rsidRPr="0038416E">
              <w:t xml:space="preserve">- </w:t>
            </w:r>
            <w:r w:rsidRPr="0038416E">
              <w:t xml:space="preserve">привлечении родителей к участию в различных совместных физкультурных досугах и праздниках. 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 xml:space="preserve"> - разработать систему мероприятий, к которым относятся: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 xml:space="preserve">• родительские собрания, 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 xml:space="preserve">• консультации, 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 xml:space="preserve">• конференции, 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 xml:space="preserve">• конкурсы, 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 xml:space="preserve">• спортивные праздники, 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lastRenderedPageBreak/>
              <w:t xml:space="preserve">• праздники здоровья, 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>• семейный клуб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 xml:space="preserve">• папки-передвижки, 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 xml:space="preserve">• беседы, 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 xml:space="preserve">• личный пример педагога, </w:t>
            </w:r>
          </w:p>
          <w:p w:rsidR="00924DF8" w:rsidRPr="0038416E" w:rsidRDefault="00924DF8" w:rsidP="00924DF8">
            <w:pPr>
              <w:pStyle w:val="a7"/>
              <w:spacing w:before="0" w:after="0"/>
            </w:pPr>
            <w:r w:rsidRPr="0038416E">
              <w:t xml:space="preserve">• практические показы (практикумы, </w:t>
            </w:r>
          </w:p>
          <w:p w:rsidR="00CF0534" w:rsidRPr="0038416E" w:rsidRDefault="00924DF8" w:rsidP="001C760D">
            <w:pPr>
              <w:pStyle w:val="a7"/>
              <w:spacing w:before="0" w:after="0"/>
            </w:pPr>
            <w:r w:rsidRPr="0038416E">
              <w:t xml:space="preserve">• индивидуальные беседы. 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CB679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Заведующая ДОУ</w:t>
            </w:r>
          </w:p>
          <w:p w:rsidR="00CF0534" w:rsidRPr="0038416E" w:rsidRDefault="00CF053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534" w:rsidRPr="00B25EE7" w:rsidTr="005B55D4">
        <w:trPr>
          <w:tblCellSpacing w:w="0" w:type="dxa"/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CF053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3AA" w:rsidRPr="0038416E" w:rsidRDefault="003C13AA" w:rsidP="003C1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обеспечение программы.</w:t>
            </w:r>
          </w:p>
          <w:p w:rsidR="003C13AA" w:rsidRPr="0038416E" w:rsidRDefault="003C13AA" w:rsidP="003C1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0534" w:rsidRPr="0038416E" w:rsidRDefault="00CF053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5D3A" w:rsidRPr="0038416E" w:rsidRDefault="00924DF8" w:rsidP="00815D3A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6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9F5134" w:rsidRPr="0038416E">
              <w:rPr>
                <w:rFonts w:ascii="Times New Roman" w:hAnsi="Times New Roman" w:cs="Times New Roman"/>
                <w:sz w:val="24"/>
                <w:szCs w:val="24"/>
              </w:rPr>
              <w:t xml:space="preserve"> приобретение УМК по здоровьесбереженью;</w:t>
            </w:r>
          </w:p>
          <w:p w:rsidR="009F5134" w:rsidRPr="0038416E" w:rsidRDefault="009F5134" w:rsidP="00815D3A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16E">
              <w:rPr>
                <w:rFonts w:ascii="Times New Roman" w:hAnsi="Times New Roman" w:cs="Times New Roman"/>
                <w:sz w:val="24"/>
                <w:szCs w:val="24"/>
              </w:rPr>
              <w:t>- разработка программы по здоровьесбережению с учётом возможностей педколлектива и индивидуальными особенностями воспитанников.</w:t>
            </w:r>
          </w:p>
          <w:p w:rsidR="00CF0534" w:rsidRPr="0038416E" w:rsidRDefault="00924DF8" w:rsidP="00815D3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CF0534" w:rsidP="009F51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9F5134"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CF0534" w:rsidRPr="00B25EE7" w:rsidTr="005B55D4">
        <w:trPr>
          <w:tblCellSpacing w:w="0" w:type="dxa"/>
          <w:jc w:val="center"/>
        </w:trPr>
        <w:tc>
          <w:tcPr>
            <w:tcW w:w="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CF053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C13AA" w:rsidRPr="0038416E" w:rsidRDefault="003C13AA" w:rsidP="003C1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Наблюдение и анализ регулирования и выполнения программы</w:t>
            </w: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C13AA" w:rsidRPr="0038416E" w:rsidRDefault="003C13AA" w:rsidP="003C1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0534" w:rsidRPr="0038416E" w:rsidRDefault="00CF0534" w:rsidP="003C13AA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9F5134" w:rsidP="00E76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анализа Программы развития;</w:t>
            </w:r>
          </w:p>
          <w:p w:rsidR="00E76B03" w:rsidRPr="0038416E" w:rsidRDefault="00E76B03" w:rsidP="00E76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-выявление положительной динамики ДОУ и отрицательных моментов;</w:t>
            </w:r>
          </w:p>
          <w:p w:rsidR="00E76B03" w:rsidRPr="0038416E" w:rsidRDefault="009F5134" w:rsidP="00E76B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мониторинг достижений детьми результатов;   </w:t>
            </w:r>
          </w:p>
          <w:p w:rsidR="009F5134" w:rsidRPr="0038416E" w:rsidRDefault="00E76B03" w:rsidP="001C76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планирование дальнейшего пути развития </w:t>
            </w:r>
          </w:p>
        </w:tc>
        <w:tc>
          <w:tcPr>
            <w:tcW w:w="1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0534" w:rsidRPr="0038416E" w:rsidRDefault="00CF053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</w:t>
            </w:r>
            <w:r w:rsidR="009F5134" w:rsidRPr="003841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  <w:p w:rsidR="00CF0534" w:rsidRPr="0038416E" w:rsidRDefault="00CF0534" w:rsidP="00CF05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13AA" w:rsidRPr="0094040B" w:rsidRDefault="00E76B03" w:rsidP="003C13AA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94040B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3.4</w:t>
      </w:r>
      <w:r w:rsidR="003C13AA" w:rsidRPr="0094040B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.Эталонная модель выпуск</w:t>
      </w:r>
      <w:r w:rsidR="00425A8F" w:rsidRPr="0094040B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ника ДОУ</w:t>
      </w:r>
      <w:r w:rsidR="00CB3E90" w:rsidRPr="0094040B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3C13AA" w:rsidRPr="0094040B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(как желаемый результат)</w:t>
      </w:r>
    </w:p>
    <w:p w:rsidR="003C13AA" w:rsidRPr="0094040B" w:rsidRDefault="003C13AA" w:rsidP="003C13AA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 </w:t>
      </w:r>
    </w:p>
    <w:p w:rsidR="003C13AA" w:rsidRPr="0094040B" w:rsidRDefault="003C13AA" w:rsidP="003C13AA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Дошкольное образование призвано обеспечить создание основного фундамента развития ребенка </w:t>
      </w:r>
      <w:r w:rsidR="00CB3E90"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>–</w:t>
      </w: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формирование базовой культуры его личности. Это позволит ему успешно овладеть видами деятельности и областям знаний на других ступенях образования. </w:t>
      </w:r>
    </w:p>
    <w:p w:rsidR="003C13AA" w:rsidRPr="0094040B" w:rsidRDefault="003C13AA" w:rsidP="003C13AA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Модель разработана для детей в возрасте 7 лет, поступающих в школу. </w:t>
      </w:r>
    </w:p>
    <w:p w:rsidR="003C13AA" w:rsidRPr="0094040B" w:rsidRDefault="003C13AA" w:rsidP="003C13AA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Таким образом, выпускник детского сада должен владеть следующими </w:t>
      </w:r>
      <w:r w:rsidRPr="0094040B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характеристиками</w:t>
      </w: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: </w:t>
      </w:r>
    </w:p>
    <w:p w:rsidR="003C13AA" w:rsidRPr="0094040B" w:rsidRDefault="003C13AA" w:rsidP="003C13AA">
      <w:pPr>
        <w:numPr>
          <w:ilvl w:val="0"/>
          <w:numId w:val="25"/>
        </w:num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здоровье </w:t>
      </w:r>
      <w:r w:rsidR="00CB3E90"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>–</w:t>
      </w: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уменьшение количества простудных заболеваний, дней болезни на одно заболевание, снижение частоты проявлений хронических заболеваний, коррекция функциональных отклонений и отклонений в физическом развитии – положительная динамика; </w:t>
      </w:r>
    </w:p>
    <w:p w:rsidR="003C13AA" w:rsidRPr="0094040B" w:rsidRDefault="003C13AA" w:rsidP="003C13AA">
      <w:pPr>
        <w:numPr>
          <w:ilvl w:val="0"/>
          <w:numId w:val="25"/>
        </w:num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коммуникативная компетентность </w:t>
      </w:r>
      <w:r w:rsidR="00CB3E90"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>–</w:t>
      </w: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умение общаться со взрослыми и сверстниками, владение средствами вербального и невербального выражения своих чувств, состояний, переживаний и настроений, желаний, умение понятными средствами выразить отношение к окружающим людям и их поступкам; </w:t>
      </w:r>
    </w:p>
    <w:p w:rsidR="003C13AA" w:rsidRPr="0094040B" w:rsidRDefault="003C13AA" w:rsidP="003C13AA">
      <w:pPr>
        <w:numPr>
          <w:ilvl w:val="0"/>
          <w:numId w:val="25"/>
        </w:num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физическая компетентность </w:t>
      </w:r>
      <w:r w:rsidR="00CB3E90"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>–</w:t>
      </w: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осознание себя живым организмом, забота о своем здоровье, желание физического совершенствования с учетом возрастных и индивидуальных возможностей; </w:t>
      </w:r>
    </w:p>
    <w:p w:rsidR="003C13AA" w:rsidRPr="0094040B" w:rsidRDefault="003C13AA" w:rsidP="003C13AA">
      <w:pPr>
        <w:numPr>
          <w:ilvl w:val="0"/>
          <w:numId w:val="25"/>
        </w:num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интеллектуальная компетентность </w:t>
      </w:r>
      <w:r w:rsidR="00CB3E90"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>–</w:t>
      </w: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овладение детьми разными способами решения поставленных задач, умение прогнозировать результат; </w:t>
      </w:r>
    </w:p>
    <w:p w:rsidR="003C13AA" w:rsidRPr="0094040B" w:rsidRDefault="003C13AA" w:rsidP="003C13AA">
      <w:pPr>
        <w:numPr>
          <w:ilvl w:val="0"/>
          <w:numId w:val="25"/>
        </w:num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креативность </w:t>
      </w:r>
      <w:r w:rsidR="00CB3E90"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>–</w:t>
      </w: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отношение ребенка к окружающему миру, как к объекту преобразования и открытия, умение создавать новый продукт, который отличается оригинальностью, вариативностью; </w:t>
      </w:r>
    </w:p>
    <w:p w:rsidR="003C13AA" w:rsidRPr="0094040B" w:rsidRDefault="003C13AA" w:rsidP="003C13AA">
      <w:pPr>
        <w:numPr>
          <w:ilvl w:val="0"/>
          <w:numId w:val="25"/>
        </w:num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любознательность </w:t>
      </w:r>
      <w:r w:rsidR="00CB3E90"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>–</w:t>
      </w: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исследовательский интерес ребенка; </w:t>
      </w:r>
    </w:p>
    <w:p w:rsidR="003C13AA" w:rsidRPr="0094040B" w:rsidRDefault="003C13AA" w:rsidP="003C13AA">
      <w:pPr>
        <w:numPr>
          <w:ilvl w:val="0"/>
          <w:numId w:val="25"/>
        </w:num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инициативность и самостоятельность </w:t>
      </w:r>
      <w:r w:rsidR="00CB3E90"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>–</w:t>
      </w: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умение проявлять инициативу во всех видах детской деятельности, в ситуациях общения с детьми и взрослыми, добиваться результатов; </w:t>
      </w:r>
    </w:p>
    <w:p w:rsidR="003C13AA" w:rsidRPr="0094040B" w:rsidRDefault="003C13AA" w:rsidP="003C13AA">
      <w:pPr>
        <w:numPr>
          <w:ilvl w:val="0"/>
          <w:numId w:val="25"/>
        </w:num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ответственность </w:t>
      </w:r>
      <w:r w:rsidR="00CB3E90"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>–</w:t>
      </w: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обязательство ребенка за проявление собственной личной инициативы; </w:t>
      </w:r>
    </w:p>
    <w:p w:rsidR="003C13AA" w:rsidRPr="0094040B" w:rsidRDefault="003C13AA" w:rsidP="003C13AA">
      <w:pPr>
        <w:numPr>
          <w:ilvl w:val="0"/>
          <w:numId w:val="25"/>
        </w:num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произвольность </w:t>
      </w:r>
      <w:r w:rsidR="00CB3E90"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>–</w:t>
      </w: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соподчинение собственных мотивов и мотивов других детей. Умение управлять своим поведением в соответствии с определенными сформированными у него представлениями, правилами и нормами. </w:t>
      </w:r>
    </w:p>
    <w:p w:rsidR="003C13AA" w:rsidRPr="0094040B" w:rsidRDefault="003C13AA" w:rsidP="003C13A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4040B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Иными словами, мы должны выпустить ребенка, физически и психически здорового, приспособленного к условиям окружающей социальной среды, эмоционально раскрепощенного, легко идущего на контакт со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 </w:t>
      </w:r>
    </w:p>
    <w:p w:rsidR="003C13AA" w:rsidRPr="006C6736" w:rsidRDefault="00425A8F" w:rsidP="003C13AA">
      <w:pPr>
        <w:suppressAutoHyphens/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6C6736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3.5</w:t>
      </w:r>
      <w:r w:rsidR="003C13AA" w:rsidRPr="006C6736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.Модель будущего детского сада (как желаемый результат)</w:t>
      </w:r>
    </w:p>
    <w:p w:rsidR="003C13AA" w:rsidRPr="006C6736" w:rsidRDefault="003C13AA" w:rsidP="003C13A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C673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с </w:t>
      </w:r>
      <w:r w:rsidR="00425A8F" w:rsidRPr="006C6736">
        <w:rPr>
          <w:rFonts w:ascii="Times New Roman" w:eastAsia="Arial" w:hAnsi="Times New Roman" w:cs="Times New Roman"/>
          <w:sz w:val="28"/>
          <w:szCs w:val="28"/>
          <w:lang w:eastAsia="ar-SA"/>
        </w:rPr>
        <w:t>3-х</w:t>
      </w:r>
      <w:r w:rsidRPr="006C673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до 7 лет, их социализации и самореализации. </w:t>
      </w:r>
    </w:p>
    <w:p w:rsidR="00730E5A" w:rsidRPr="006C6736" w:rsidRDefault="003C13AA" w:rsidP="00730E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6C6736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Перспектива новой модели организации предполагает: </w:t>
      </w:r>
    </w:p>
    <w:p w:rsidR="00730E5A" w:rsidRPr="00730E5A" w:rsidRDefault="003C13AA" w:rsidP="00730E5A">
      <w:pPr>
        <w:numPr>
          <w:ilvl w:val="0"/>
          <w:numId w:val="25"/>
        </w:num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C673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730E5A" w:rsidRPr="00730E5A" w:rsidRDefault="00730E5A" w:rsidP="003C13AA">
      <w:pPr>
        <w:numPr>
          <w:ilvl w:val="0"/>
          <w:numId w:val="25"/>
        </w:num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730E5A">
        <w:rPr>
          <w:rFonts w:ascii="Times New Roman" w:hAnsi="Times New Roman" w:cs="Times New Roman"/>
          <w:sz w:val="28"/>
          <w:szCs w:val="28"/>
        </w:rPr>
        <w:t>Повышение качества образования.</w:t>
      </w:r>
    </w:p>
    <w:p w:rsidR="003C13AA" w:rsidRPr="006C6736" w:rsidRDefault="003C13AA" w:rsidP="003C13AA">
      <w:pPr>
        <w:numPr>
          <w:ilvl w:val="0"/>
          <w:numId w:val="25"/>
        </w:num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C673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3C13AA" w:rsidRPr="006C6736" w:rsidRDefault="003C13AA" w:rsidP="003C13AA">
      <w:pPr>
        <w:numPr>
          <w:ilvl w:val="0"/>
          <w:numId w:val="25"/>
        </w:num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C673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личностно-ориентированную систему, характеризующуюся мобильностью, гибкостью, вариативностью, индивидуализированностью подходов; </w:t>
      </w:r>
    </w:p>
    <w:p w:rsidR="003C13AA" w:rsidRPr="006C6736" w:rsidRDefault="003C13AA" w:rsidP="003C13AA">
      <w:pPr>
        <w:numPr>
          <w:ilvl w:val="0"/>
          <w:numId w:val="25"/>
        </w:num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C6736">
        <w:rPr>
          <w:rFonts w:ascii="Times New Roman" w:eastAsia="Arial" w:hAnsi="Times New Roman" w:cs="Times New Roman"/>
          <w:sz w:val="28"/>
          <w:szCs w:val="28"/>
          <w:lang w:eastAsia="ar-SA"/>
        </w:rPr>
        <w:t>расширение участия коллектива, родительского актива и представителей</w:t>
      </w:r>
      <w:r w:rsidR="00E76B03" w:rsidRPr="006C673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социальных </w:t>
      </w:r>
      <w:r w:rsidR="001C760D" w:rsidRPr="006C6736">
        <w:rPr>
          <w:rFonts w:ascii="Times New Roman" w:eastAsia="Arial" w:hAnsi="Times New Roman" w:cs="Times New Roman"/>
          <w:sz w:val="28"/>
          <w:szCs w:val="28"/>
          <w:lang w:eastAsia="ar-SA"/>
        </w:rPr>
        <w:t>партнёров</w:t>
      </w:r>
      <w:r w:rsidRPr="006C673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в выработке, принятии и реализации правовых и управленческих решений относительно деятельности учреждения; </w:t>
      </w:r>
    </w:p>
    <w:p w:rsidR="003C13AA" w:rsidRPr="006C6736" w:rsidRDefault="003C13AA" w:rsidP="003C13AA">
      <w:pPr>
        <w:numPr>
          <w:ilvl w:val="0"/>
          <w:numId w:val="25"/>
        </w:num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C6736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3C13AA" w:rsidRPr="006C6736" w:rsidRDefault="003C13AA" w:rsidP="003C13AA">
      <w:pPr>
        <w:numPr>
          <w:ilvl w:val="0"/>
          <w:numId w:val="25"/>
        </w:num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C673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3C13AA" w:rsidRDefault="003C13AA" w:rsidP="003C13AA">
      <w:pPr>
        <w:numPr>
          <w:ilvl w:val="0"/>
          <w:numId w:val="24"/>
        </w:num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6C673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принципиально новую предметно-развивающую среду, в которой бы сами предметы, материалы, игрушки и пособия содержали бы элементы «обучения и развития» - возможность самостоятельного поведения; </w:t>
      </w:r>
    </w:p>
    <w:p w:rsidR="00987D68" w:rsidRPr="00987D68" w:rsidRDefault="00987D68" w:rsidP="003C13AA">
      <w:pPr>
        <w:numPr>
          <w:ilvl w:val="0"/>
          <w:numId w:val="24"/>
        </w:num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87D68">
        <w:rPr>
          <w:rFonts w:ascii="Times New Roman" w:hAnsi="Times New Roman" w:cs="Times New Roman"/>
          <w:sz w:val="28"/>
          <w:szCs w:val="28"/>
        </w:rPr>
        <w:t>Благоприятные условия для успешного изучения государственных языков РТ</w:t>
      </w:r>
    </w:p>
    <w:p w:rsidR="003C13AA" w:rsidRPr="006C6736" w:rsidRDefault="003C13AA" w:rsidP="003C13A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C67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Такова модель будущего учреждения, которое видится </w:t>
      </w:r>
      <w:r w:rsidR="00425A8F" w:rsidRPr="006C6736">
        <w:rPr>
          <w:rFonts w:ascii="Times New Roman" w:eastAsia="Times New Roman" w:hAnsi="Times New Roman" w:cs="Times New Roman"/>
          <w:sz w:val="28"/>
          <w:szCs w:val="28"/>
          <w:lang w:eastAsia="ar-SA"/>
        </w:rPr>
        <w:t>мне</w:t>
      </w:r>
      <w:r w:rsidR="00E76B03" w:rsidRPr="006C67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результате реализации П</w:t>
      </w:r>
      <w:r w:rsidRPr="006C673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рограммы развития. </w:t>
      </w:r>
    </w:p>
    <w:p w:rsidR="00CB6794" w:rsidRPr="00B25EE7" w:rsidRDefault="00CB6794" w:rsidP="00CB3E90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</w:p>
    <w:p w:rsidR="00CB6794" w:rsidRPr="00B25EE7" w:rsidRDefault="00CB6794" w:rsidP="00CB3E90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</w:p>
    <w:p w:rsidR="00CB6794" w:rsidRPr="00B25EE7" w:rsidRDefault="00CB6794" w:rsidP="00CB3E90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</w:p>
    <w:p w:rsidR="00CB6794" w:rsidRPr="00B25EE7" w:rsidRDefault="00CB6794" w:rsidP="00CB3E90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</w:p>
    <w:p w:rsidR="00CB6794" w:rsidRPr="00B25EE7" w:rsidRDefault="00CB6794" w:rsidP="00CB3E90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</w:p>
    <w:p w:rsidR="00CB6794" w:rsidRPr="00B25EE7" w:rsidRDefault="00CB6794" w:rsidP="00CB3E90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</w:p>
    <w:p w:rsidR="00CB6794" w:rsidRPr="00B25EE7" w:rsidRDefault="00CB6794" w:rsidP="00CB3E90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</w:p>
    <w:p w:rsidR="00CB6794" w:rsidRPr="00B25EE7" w:rsidRDefault="00CB6794" w:rsidP="00CB3E90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</w:p>
    <w:p w:rsidR="00CB6794" w:rsidRDefault="00CB6794" w:rsidP="006C67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</w:p>
    <w:p w:rsidR="006C6736" w:rsidRPr="00B25EE7" w:rsidRDefault="006C6736" w:rsidP="006C673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ar-SA"/>
        </w:rPr>
      </w:pPr>
    </w:p>
    <w:p w:rsidR="003C13AA" w:rsidRPr="00FA696E" w:rsidRDefault="00CB3E90" w:rsidP="00CB3E90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A696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</w:t>
      </w:r>
      <w:r w:rsidR="00CB6794" w:rsidRPr="00FA696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1.</w:t>
      </w:r>
    </w:p>
    <w:p w:rsidR="009046F2" w:rsidRPr="00FA696E" w:rsidRDefault="00CB3E90" w:rsidP="00CB3E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69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Используемая литература</w:t>
      </w:r>
    </w:p>
    <w:p w:rsidR="00CB6794" w:rsidRPr="00FA696E" w:rsidRDefault="009046F2" w:rsidP="00CB3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2B0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Асмолова </w:t>
      </w:r>
      <w:r w:rsidR="00CB6794"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>Л. Программа развития образовательного учреждения   Управление школой. – 2004. - № 23, №24. – С.2-13, с.2-12.</w:t>
      </w:r>
    </w:p>
    <w:p w:rsidR="00CB6794" w:rsidRPr="00FA696E" w:rsidRDefault="009046F2" w:rsidP="00CB3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CB6794"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Белая, К.Ю., Третьяков, П.И.. Дошкольное образовательное учреждение: управление по результатам / К.Ю. Белая, П.И. Третьяков. - М.: Новая            школа, 2001. – 304с.</w:t>
      </w:r>
    </w:p>
    <w:p w:rsidR="00CB6794" w:rsidRPr="00FA696E" w:rsidRDefault="002B0CB1" w:rsidP="00CB3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Веракса Н.Е., </w:t>
      </w:r>
      <w:r w:rsidR="00CB6794"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 А.Н 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ная деятельность дошкольников. </w:t>
      </w:r>
      <w:r w:rsidR="00CB6794"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МОЗАИКА-СИНТЕЗ, М., 2008</w:t>
      </w:r>
    </w:p>
    <w:p w:rsidR="009046F2" w:rsidRPr="00FA696E" w:rsidRDefault="00CB6794" w:rsidP="00CB3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4.Зацепина М.Б.. </w:t>
      </w:r>
      <w:r w:rsidR="009046F2"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«Интеграция в системе воспитательно-образовательной работы ДОУ», Т.С. Комарова, </w:t>
      </w:r>
      <w:r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 –СИНТЕЗ, М., 2011</w:t>
      </w:r>
    </w:p>
    <w:p w:rsidR="00CB6794" w:rsidRPr="00FA696E" w:rsidRDefault="009046F2" w:rsidP="00CB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CB6794"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Ильенко Л.П. Программа развития школы. Структура, содержание, перспективное планирование работы: Опытно-ориентированная монография, М.: АРКТИ, 2001.- 117с.</w:t>
      </w:r>
    </w:p>
    <w:p w:rsidR="00CB6794" w:rsidRPr="00FA696E" w:rsidRDefault="00CB6794" w:rsidP="00CB6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>6.Колодяжная, Т.П. Управление современным дошкольным образовательным</w:t>
      </w:r>
      <w:r w:rsid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учреждением : Практическое пособие. Часть 2./ Т.П. Колодяжная. –            М.: ООО«ЦГЛ», 2004. – 192с. </w:t>
      </w:r>
    </w:p>
    <w:p w:rsidR="00CB6794" w:rsidRPr="00FA696E" w:rsidRDefault="00CB6794" w:rsidP="00CB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Лазарев, В.С., Поташник, М.М. Как разработать программу развития школы: Методическое пособие для руководителей образовательных            учреждений Лазарев В.С., М.М. Поташник. – М.: Новая школа, 1993. – 48с.</w:t>
      </w:r>
    </w:p>
    <w:p w:rsidR="009046F2" w:rsidRPr="00FA696E" w:rsidRDefault="00CB6794" w:rsidP="00CB3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Микляева, Н.В. Программа развития и образовательная программа ДОУ: технология составления, концепция / Н.В. Микляева. – М.: Айрис-пресс,           2006.</w:t>
      </w:r>
    </w:p>
    <w:p w:rsidR="00CB6794" w:rsidRPr="00FA696E" w:rsidRDefault="00CB6794" w:rsidP="00CB679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046F2"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A696E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Туликов А.В., Т.С. Комарова Современный образовательный стандарт «Информационно-коммуникативные технологии в дошкольном образовании»  МОЗАИКА – СИНТЕЗ, М., 2011.</w:t>
      </w:r>
    </w:p>
    <w:p w:rsidR="009046F2" w:rsidRPr="00FA696E" w:rsidRDefault="009046F2" w:rsidP="00CB67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46F2" w:rsidRDefault="009046F2" w:rsidP="00CB3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7D05" w:rsidRDefault="00257D05" w:rsidP="00CB3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7D05" w:rsidRDefault="00257D05" w:rsidP="00CB3E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7D05" w:rsidRDefault="00257D05" w:rsidP="00257D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40A5" w:rsidRDefault="00C840A5" w:rsidP="00257D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40A5" w:rsidRDefault="00C840A5" w:rsidP="00257D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40A5" w:rsidRDefault="00C840A5" w:rsidP="00257D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40A5" w:rsidRDefault="00C840A5" w:rsidP="00257D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40A5" w:rsidRDefault="00C840A5" w:rsidP="00257D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40A5" w:rsidRDefault="00C840A5" w:rsidP="00257D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40A5" w:rsidRDefault="00C840A5" w:rsidP="00257D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40A5" w:rsidRDefault="00C840A5" w:rsidP="00257D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840A5" w:rsidRDefault="00C840A5" w:rsidP="00C840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30A8" w:rsidRPr="001C5F81" w:rsidRDefault="003C30A8" w:rsidP="00C840A5">
      <w:pPr>
        <w:rPr>
          <w:sz w:val="28"/>
          <w:szCs w:val="28"/>
        </w:rPr>
      </w:pPr>
    </w:p>
    <w:sectPr w:rsidR="003C30A8" w:rsidRPr="001C5F81" w:rsidSect="00764A4E">
      <w:footerReference w:type="default" r:id="rId10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CCC" w:rsidRDefault="00AD7CCC" w:rsidP="004711BF">
      <w:pPr>
        <w:spacing w:after="0" w:line="240" w:lineRule="auto"/>
      </w:pPr>
      <w:r>
        <w:separator/>
      </w:r>
    </w:p>
  </w:endnote>
  <w:endnote w:type="continuationSeparator" w:id="0">
    <w:p w:rsidR="00AD7CCC" w:rsidRDefault="00AD7CCC" w:rsidP="0047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7892717"/>
      <w:docPartObj>
        <w:docPartGallery w:val="Page Numbers (Bottom of Page)"/>
        <w:docPartUnique/>
      </w:docPartObj>
    </w:sdtPr>
    <w:sdtEndPr/>
    <w:sdtContent>
      <w:p w:rsidR="00D1237D" w:rsidRDefault="00D1237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182">
          <w:rPr>
            <w:noProof/>
          </w:rPr>
          <w:t>1</w:t>
        </w:r>
        <w:r>
          <w:fldChar w:fldCharType="end"/>
        </w:r>
      </w:p>
    </w:sdtContent>
  </w:sdt>
  <w:p w:rsidR="00D1237D" w:rsidRDefault="00D1237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CCC" w:rsidRDefault="00AD7CCC" w:rsidP="004711BF">
      <w:pPr>
        <w:spacing w:after="0" w:line="240" w:lineRule="auto"/>
      </w:pPr>
      <w:r>
        <w:separator/>
      </w:r>
    </w:p>
  </w:footnote>
  <w:footnote w:type="continuationSeparator" w:id="0">
    <w:p w:rsidR="00AD7CCC" w:rsidRDefault="00AD7CCC" w:rsidP="00471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1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927" w:hanging="360"/>
      </w:pPr>
      <w:rPr>
        <w:rFonts w:ascii="Symbol" w:hAnsi="Symbol"/>
      </w:rPr>
    </w:lvl>
  </w:abstractNum>
  <w:abstractNum w:abstractNumId="2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2204" w:hanging="360"/>
      </w:pPr>
      <w:rPr>
        <w:rFonts w:ascii="Symbol" w:hAnsi="Symbol"/>
      </w:rPr>
    </w:lvl>
  </w:abstractNum>
  <w:abstractNum w:abstractNumId="3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8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>
    <w:nsid w:val="038B2233"/>
    <w:multiLevelType w:val="hybridMultilevel"/>
    <w:tmpl w:val="7896B7D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8C0F10"/>
    <w:multiLevelType w:val="hybridMultilevel"/>
    <w:tmpl w:val="7EF0514C"/>
    <w:lvl w:ilvl="0" w:tplc="4D843758">
      <w:numFmt w:val="bullet"/>
      <w:lvlText w:val=""/>
      <w:lvlJc w:val="left"/>
      <w:pPr>
        <w:ind w:left="780" w:hanging="4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0E1E10"/>
    <w:multiLevelType w:val="hybridMultilevel"/>
    <w:tmpl w:val="0ACA2B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05C4613"/>
    <w:multiLevelType w:val="multilevel"/>
    <w:tmpl w:val="1FFC7C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1FED113F"/>
    <w:multiLevelType w:val="hybridMultilevel"/>
    <w:tmpl w:val="80F60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D83DA0"/>
    <w:multiLevelType w:val="hybridMultilevel"/>
    <w:tmpl w:val="35B25CC4"/>
    <w:lvl w:ilvl="0" w:tplc="CA6C1E98">
      <w:start w:val="1"/>
      <w:numFmt w:val="decimal"/>
      <w:lvlText w:val="%1."/>
      <w:lvlJc w:val="left"/>
      <w:pPr>
        <w:ind w:left="135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432"/>
        </w:tabs>
        <w:ind w:left="243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52"/>
        </w:tabs>
        <w:ind w:left="315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72"/>
        </w:tabs>
        <w:ind w:left="387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92"/>
        </w:tabs>
        <w:ind w:left="459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12"/>
        </w:tabs>
        <w:ind w:left="531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032"/>
        </w:tabs>
        <w:ind w:left="603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752"/>
        </w:tabs>
        <w:ind w:left="6752" w:hanging="360"/>
      </w:pPr>
      <w:rPr>
        <w:rFonts w:cs="Times New Roman"/>
      </w:rPr>
    </w:lvl>
  </w:abstractNum>
  <w:abstractNum w:abstractNumId="16">
    <w:nsid w:val="261B01FD"/>
    <w:multiLevelType w:val="hybridMultilevel"/>
    <w:tmpl w:val="1FF2E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1401D0"/>
    <w:multiLevelType w:val="hybridMultilevel"/>
    <w:tmpl w:val="4AD07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8F21D2"/>
    <w:multiLevelType w:val="hybridMultilevel"/>
    <w:tmpl w:val="44001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F54D20"/>
    <w:multiLevelType w:val="hybridMultilevel"/>
    <w:tmpl w:val="040826A0"/>
    <w:lvl w:ilvl="0" w:tplc="8C52B0B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8A20B3"/>
    <w:multiLevelType w:val="hybridMultilevel"/>
    <w:tmpl w:val="B4FA8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FC75A8"/>
    <w:multiLevelType w:val="multilevel"/>
    <w:tmpl w:val="F8CA050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>
    <w:nsid w:val="40402370"/>
    <w:multiLevelType w:val="hybridMultilevel"/>
    <w:tmpl w:val="74AED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16672C"/>
    <w:multiLevelType w:val="multilevel"/>
    <w:tmpl w:val="E19A78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43F841BF"/>
    <w:multiLevelType w:val="hybridMultilevel"/>
    <w:tmpl w:val="DDDCDB6A"/>
    <w:lvl w:ilvl="0" w:tplc="13C86398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67E12C7"/>
    <w:multiLevelType w:val="hybridMultilevel"/>
    <w:tmpl w:val="2A626648"/>
    <w:lvl w:ilvl="0" w:tplc="68643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11776C"/>
    <w:multiLevelType w:val="hybridMultilevel"/>
    <w:tmpl w:val="820A1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B808C8"/>
    <w:multiLevelType w:val="hybridMultilevel"/>
    <w:tmpl w:val="2EA24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751C19"/>
    <w:multiLevelType w:val="multilevel"/>
    <w:tmpl w:val="450A24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58EA59A8"/>
    <w:multiLevelType w:val="hybridMultilevel"/>
    <w:tmpl w:val="23A03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9F279C"/>
    <w:multiLevelType w:val="multilevel"/>
    <w:tmpl w:val="A3B83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EC86E62"/>
    <w:multiLevelType w:val="hybridMultilevel"/>
    <w:tmpl w:val="C9122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411859"/>
    <w:multiLevelType w:val="singleLevel"/>
    <w:tmpl w:val="8C52B0B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3">
    <w:nsid w:val="5F83756C"/>
    <w:multiLevelType w:val="hybridMultilevel"/>
    <w:tmpl w:val="E754FD84"/>
    <w:lvl w:ilvl="0" w:tplc="8CF2A476">
      <w:start w:val="3"/>
      <w:numFmt w:val="decimal"/>
      <w:lvlText w:val="%1"/>
      <w:lvlJc w:val="left"/>
      <w:pPr>
        <w:ind w:left="810" w:hanging="360"/>
      </w:pPr>
      <w:rPr>
        <w:rFonts w:hint="default"/>
        <w:b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>
    <w:nsid w:val="605A3001"/>
    <w:multiLevelType w:val="multilevel"/>
    <w:tmpl w:val="9DAA2C4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5">
    <w:nsid w:val="66603C5E"/>
    <w:multiLevelType w:val="hybridMultilevel"/>
    <w:tmpl w:val="449A1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22170"/>
    <w:multiLevelType w:val="hybridMultilevel"/>
    <w:tmpl w:val="E11C7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C71B9A"/>
    <w:multiLevelType w:val="hybridMultilevel"/>
    <w:tmpl w:val="31281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1FF2559"/>
    <w:multiLevelType w:val="hybridMultilevel"/>
    <w:tmpl w:val="60261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9BB41F8"/>
    <w:multiLevelType w:val="hybridMultilevel"/>
    <w:tmpl w:val="1EF04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640AF0"/>
    <w:multiLevelType w:val="multilevel"/>
    <w:tmpl w:val="ACACB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0"/>
  </w:num>
  <w:num w:numId="2">
    <w:abstractNumId w:val="42"/>
  </w:num>
  <w:num w:numId="3">
    <w:abstractNumId w:val="27"/>
  </w:num>
  <w:num w:numId="4">
    <w:abstractNumId w:val="11"/>
  </w:num>
  <w:num w:numId="5">
    <w:abstractNumId w:val="16"/>
  </w:num>
  <w:num w:numId="6">
    <w:abstractNumId w:val="18"/>
  </w:num>
  <w:num w:numId="7">
    <w:abstractNumId w:val="39"/>
  </w:num>
  <w:num w:numId="8">
    <w:abstractNumId w:val="32"/>
  </w:num>
  <w:num w:numId="9">
    <w:abstractNumId w:val="19"/>
  </w:num>
  <w:num w:numId="10">
    <w:abstractNumId w:val="22"/>
  </w:num>
  <w:num w:numId="11">
    <w:abstractNumId w:val="36"/>
  </w:num>
  <w:num w:numId="12">
    <w:abstractNumId w:val="12"/>
  </w:num>
  <w:num w:numId="13">
    <w:abstractNumId w:val="14"/>
  </w:num>
  <w:num w:numId="14">
    <w:abstractNumId w:val="37"/>
  </w:num>
  <w:num w:numId="15">
    <w:abstractNumId w:val="5"/>
  </w:num>
  <w:num w:numId="16">
    <w:abstractNumId w:val="3"/>
  </w:num>
  <w:num w:numId="17">
    <w:abstractNumId w:val="0"/>
  </w:num>
  <w:num w:numId="18">
    <w:abstractNumId w:val="2"/>
  </w:num>
  <w:num w:numId="19">
    <w:abstractNumId w:val="4"/>
  </w:num>
  <w:num w:numId="20">
    <w:abstractNumId w:val="7"/>
  </w:num>
  <w:num w:numId="21">
    <w:abstractNumId w:val="35"/>
  </w:num>
  <w:num w:numId="22">
    <w:abstractNumId w:val="31"/>
  </w:num>
  <w:num w:numId="23">
    <w:abstractNumId w:val="41"/>
  </w:num>
  <w:num w:numId="24">
    <w:abstractNumId w:val="1"/>
  </w:num>
  <w:num w:numId="25">
    <w:abstractNumId w:val="6"/>
  </w:num>
  <w:num w:numId="26">
    <w:abstractNumId w:val="8"/>
  </w:num>
  <w:num w:numId="27">
    <w:abstractNumId w:val="21"/>
  </w:num>
  <w:num w:numId="28">
    <w:abstractNumId w:val="28"/>
  </w:num>
  <w:num w:numId="29">
    <w:abstractNumId w:val="34"/>
  </w:num>
  <w:num w:numId="30">
    <w:abstractNumId w:val="9"/>
  </w:num>
  <w:num w:numId="31">
    <w:abstractNumId w:val="20"/>
  </w:num>
  <w:num w:numId="32">
    <w:abstractNumId w:val="33"/>
  </w:num>
  <w:num w:numId="33">
    <w:abstractNumId w:val="17"/>
  </w:num>
  <w:num w:numId="34">
    <w:abstractNumId w:val="23"/>
  </w:num>
  <w:num w:numId="35">
    <w:abstractNumId w:val="26"/>
  </w:num>
  <w:num w:numId="36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</w:num>
  <w:num w:numId="4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94C"/>
    <w:rsid w:val="00003F61"/>
    <w:rsid w:val="00010924"/>
    <w:rsid w:val="00011B61"/>
    <w:rsid w:val="00012672"/>
    <w:rsid w:val="00034C8D"/>
    <w:rsid w:val="000422E9"/>
    <w:rsid w:val="000444B3"/>
    <w:rsid w:val="00051AC5"/>
    <w:rsid w:val="0005271B"/>
    <w:rsid w:val="00066266"/>
    <w:rsid w:val="00076BC6"/>
    <w:rsid w:val="000A6698"/>
    <w:rsid w:val="000E797D"/>
    <w:rsid w:val="001146AD"/>
    <w:rsid w:val="00126F6D"/>
    <w:rsid w:val="00134EE8"/>
    <w:rsid w:val="0013775A"/>
    <w:rsid w:val="00153B65"/>
    <w:rsid w:val="00170E8C"/>
    <w:rsid w:val="001715C9"/>
    <w:rsid w:val="00172BA5"/>
    <w:rsid w:val="001823EB"/>
    <w:rsid w:val="00185B79"/>
    <w:rsid w:val="00187B66"/>
    <w:rsid w:val="00190742"/>
    <w:rsid w:val="001A622C"/>
    <w:rsid w:val="001B33A5"/>
    <w:rsid w:val="001C5F81"/>
    <w:rsid w:val="001C760D"/>
    <w:rsid w:val="001D29A9"/>
    <w:rsid w:val="001F4F6E"/>
    <w:rsid w:val="0022294C"/>
    <w:rsid w:val="00244BC9"/>
    <w:rsid w:val="00253A2D"/>
    <w:rsid w:val="00257D05"/>
    <w:rsid w:val="00287F0C"/>
    <w:rsid w:val="00294D59"/>
    <w:rsid w:val="00295AB3"/>
    <w:rsid w:val="002B0CB1"/>
    <w:rsid w:val="002C0D24"/>
    <w:rsid w:val="002C217B"/>
    <w:rsid w:val="002F2B5E"/>
    <w:rsid w:val="002F69DA"/>
    <w:rsid w:val="00337FFA"/>
    <w:rsid w:val="003463B3"/>
    <w:rsid w:val="00346A13"/>
    <w:rsid w:val="00366363"/>
    <w:rsid w:val="00367BEE"/>
    <w:rsid w:val="003755B4"/>
    <w:rsid w:val="0038416E"/>
    <w:rsid w:val="00387126"/>
    <w:rsid w:val="00390C7B"/>
    <w:rsid w:val="003A000C"/>
    <w:rsid w:val="003C13AA"/>
    <w:rsid w:val="003C30A8"/>
    <w:rsid w:val="003C6D63"/>
    <w:rsid w:val="003E2182"/>
    <w:rsid w:val="003E76E3"/>
    <w:rsid w:val="004119E2"/>
    <w:rsid w:val="004154D7"/>
    <w:rsid w:val="00421E8E"/>
    <w:rsid w:val="004230EA"/>
    <w:rsid w:val="00425A8F"/>
    <w:rsid w:val="00426365"/>
    <w:rsid w:val="004605D1"/>
    <w:rsid w:val="004711BF"/>
    <w:rsid w:val="004B1B27"/>
    <w:rsid w:val="004B62BD"/>
    <w:rsid w:val="004D13A0"/>
    <w:rsid w:val="004D56AB"/>
    <w:rsid w:val="004E0A75"/>
    <w:rsid w:val="004F180A"/>
    <w:rsid w:val="004F60E7"/>
    <w:rsid w:val="0050455F"/>
    <w:rsid w:val="00507E25"/>
    <w:rsid w:val="0051441B"/>
    <w:rsid w:val="005209A4"/>
    <w:rsid w:val="00543463"/>
    <w:rsid w:val="00551748"/>
    <w:rsid w:val="00561182"/>
    <w:rsid w:val="005638CA"/>
    <w:rsid w:val="005B1765"/>
    <w:rsid w:val="005B55D4"/>
    <w:rsid w:val="005C0F72"/>
    <w:rsid w:val="005D326C"/>
    <w:rsid w:val="005F4169"/>
    <w:rsid w:val="00624D1C"/>
    <w:rsid w:val="006336C6"/>
    <w:rsid w:val="00640E42"/>
    <w:rsid w:val="00654639"/>
    <w:rsid w:val="00667631"/>
    <w:rsid w:val="00683658"/>
    <w:rsid w:val="0069349C"/>
    <w:rsid w:val="00697575"/>
    <w:rsid w:val="006A17BF"/>
    <w:rsid w:val="006C1CC7"/>
    <w:rsid w:val="006C6736"/>
    <w:rsid w:val="006D2E09"/>
    <w:rsid w:val="006D69C1"/>
    <w:rsid w:val="006D75F6"/>
    <w:rsid w:val="006E1586"/>
    <w:rsid w:val="006F21F1"/>
    <w:rsid w:val="0071480B"/>
    <w:rsid w:val="007225DF"/>
    <w:rsid w:val="0072264A"/>
    <w:rsid w:val="00725E01"/>
    <w:rsid w:val="00730E5A"/>
    <w:rsid w:val="00741C7F"/>
    <w:rsid w:val="007457F9"/>
    <w:rsid w:val="00752CC5"/>
    <w:rsid w:val="00764A4E"/>
    <w:rsid w:val="00781854"/>
    <w:rsid w:val="00782AA0"/>
    <w:rsid w:val="007C377E"/>
    <w:rsid w:val="007E7ABF"/>
    <w:rsid w:val="00815D3A"/>
    <w:rsid w:val="00821559"/>
    <w:rsid w:val="008316AD"/>
    <w:rsid w:val="00833736"/>
    <w:rsid w:val="00842F7F"/>
    <w:rsid w:val="008653D2"/>
    <w:rsid w:val="00866EAB"/>
    <w:rsid w:val="00875F83"/>
    <w:rsid w:val="008838F2"/>
    <w:rsid w:val="00887CA6"/>
    <w:rsid w:val="008A773D"/>
    <w:rsid w:val="008B00FB"/>
    <w:rsid w:val="008B4AE4"/>
    <w:rsid w:val="008C38D7"/>
    <w:rsid w:val="008D4ED5"/>
    <w:rsid w:val="008E379C"/>
    <w:rsid w:val="0090090E"/>
    <w:rsid w:val="009046F2"/>
    <w:rsid w:val="00924DF8"/>
    <w:rsid w:val="0094040B"/>
    <w:rsid w:val="00962A97"/>
    <w:rsid w:val="00963940"/>
    <w:rsid w:val="00987D68"/>
    <w:rsid w:val="009B24E1"/>
    <w:rsid w:val="009B5697"/>
    <w:rsid w:val="009B7BB8"/>
    <w:rsid w:val="009C502A"/>
    <w:rsid w:val="009F26F3"/>
    <w:rsid w:val="009F5134"/>
    <w:rsid w:val="009F5182"/>
    <w:rsid w:val="00A318CC"/>
    <w:rsid w:val="00A3278E"/>
    <w:rsid w:val="00A41597"/>
    <w:rsid w:val="00A62F46"/>
    <w:rsid w:val="00A66B60"/>
    <w:rsid w:val="00A775C2"/>
    <w:rsid w:val="00AB2292"/>
    <w:rsid w:val="00AB77B8"/>
    <w:rsid w:val="00AC3F5A"/>
    <w:rsid w:val="00AC7962"/>
    <w:rsid w:val="00AD7CCC"/>
    <w:rsid w:val="00AE5E7D"/>
    <w:rsid w:val="00AE6817"/>
    <w:rsid w:val="00AF08BB"/>
    <w:rsid w:val="00AF534E"/>
    <w:rsid w:val="00AF7B16"/>
    <w:rsid w:val="00B1319A"/>
    <w:rsid w:val="00B13AA5"/>
    <w:rsid w:val="00B1638C"/>
    <w:rsid w:val="00B228D5"/>
    <w:rsid w:val="00B25EE7"/>
    <w:rsid w:val="00B34B78"/>
    <w:rsid w:val="00B42B27"/>
    <w:rsid w:val="00B56EBC"/>
    <w:rsid w:val="00B61F5F"/>
    <w:rsid w:val="00B657DD"/>
    <w:rsid w:val="00B65A1D"/>
    <w:rsid w:val="00B772AC"/>
    <w:rsid w:val="00B85EAE"/>
    <w:rsid w:val="00B93115"/>
    <w:rsid w:val="00BC059E"/>
    <w:rsid w:val="00BD06CD"/>
    <w:rsid w:val="00BD7D6E"/>
    <w:rsid w:val="00BE59CB"/>
    <w:rsid w:val="00BE787B"/>
    <w:rsid w:val="00C26F16"/>
    <w:rsid w:val="00C57FBE"/>
    <w:rsid w:val="00C6730E"/>
    <w:rsid w:val="00C7299D"/>
    <w:rsid w:val="00C840A5"/>
    <w:rsid w:val="00C85C3A"/>
    <w:rsid w:val="00CB3E90"/>
    <w:rsid w:val="00CB59DC"/>
    <w:rsid w:val="00CB638D"/>
    <w:rsid w:val="00CB6794"/>
    <w:rsid w:val="00CD1594"/>
    <w:rsid w:val="00CD1F44"/>
    <w:rsid w:val="00CE2BE4"/>
    <w:rsid w:val="00CE5492"/>
    <w:rsid w:val="00CF0534"/>
    <w:rsid w:val="00CF306E"/>
    <w:rsid w:val="00CF6A66"/>
    <w:rsid w:val="00D06750"/>
    <w:rsid w:val="00D1237D"/>
    <w:rsid w:val="00D13237"/>
    <w:rsid w:val="00D13793"/>
    <w:rsid w:val="00D3294A"/>
    <w:rsid w:val="00D369C2"/>
    <w:rsid w:val="00D51C51"/>
    <w:rsid w:val="00D64BB8"/>
    <w:rsid w:val="00D81E1B"/>
    <w:rsid w:val="00D84A92"/>
    <w:rsid w:val="00D94246"/>
    <w:rsid w:val="00DF636C"/>
    <w:rsid w:val="00E17DFC"/>
    <w:rsid w:val="00E20340"/>
    <w:rsid w:val="00E25D70"/>
    <w:rsid w:val="00E33D1B"/>
    <w:rsid w:val="00E36D35"/>
    <w:rsid w:val="00E421CA"/>
    <w:rsid w:val="00E46059"/>
    <w:rsid w:val="00E63D23"/>
    <w:rsid w:val="00E707EF"/>
    <w:rsid w:val="00E7366F"/>
    <w:rsid w:val="00E73C9C"/>
    <w:rsid w:val="00E7617B"/>
    <w:rsid w:val="00E76B03"/>
    <w:rsid w:val="00E91750"/>
    <w:rsid w:val="00E92279"/>
    <w:rsid w:val="00E96997"/>
    <w:rsid w:val="00EB1124"/>
    <w:rsid w:val="00EC0049"/>
    <w:rsid w:val="00ED0D2C"/>
    <w:rsid w:val="00EF0D8E"/>
    <w:rsid w:val="00EF4180"/>
    <w:rsid w:val="00F404CB"/>
    <w:rsid w:val="00F4560D"/>
    <w:rsid w:val="00F67A9A"/>
    <w:rsid w:val="00F71FAD"/>
    <w:rsid w:val="00FA696E"/>
    <w:rsid w:val="00FB2A3E"/>
    <w:rsid w:val="00FE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A6CA0-9352-448F-ADA0-7309BE88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5C2"/>
  </w:style>
  <w:style w:type="paragraph" w:styleId="1">
    <w:name w:val="heading 1"/>
    <w:basedOn w:val="a"/>
    <w:next w:val="a"/>
    <w:link w:val="10"/>
    <w:qFormat/>
    <w:rsid w:val="001146A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23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2B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5C2"/>
    <w:pPr>
      <w:ind w:left="720"/>
      <w:contextualSpacing/>
    </w:pPr>
  </w:style>
  <w:style w:type="character" w:customStyle="1" w:styleId="100">
    <w:name w:val="Основной текст (10)_"/>
    <w:link w:val="101"/>
    <w:locked/>
    <w:rsid w:val="008B00F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8B00FB"/>
    <w:pPr>
      <w:shd w:val="clear" w:color="auto" w:fill="FFFFFF"/>
      <w:spacing w:after="0" w:line="211" w:lineRule="exact"/>
      <w:ind w:hanging="92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31">
    <w:name w:val="Основной текст (231)_"/>
    <w:link w:val="2310"/>
    <w:locked/>
    <w:rsid w:val="008B00F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310">
    <w:name w:val="Основной текст (231)"/>
    <w:basedOn w:val="a"/>
    <w:link w:val="231"/>
    <w:rsid w:val="008B00FB"/>
    <w:pPr>
      <w:shd w:val="clear" w:color="auto" w:fill="FFFFFF"/>
      <w:spacing w:before="240" w:after="540" w:line="0" w:lineRule="atLeas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614">
    <w:name w:val="Заголовок №6 (14)_"/>
    <w:link w:val="6140"/>
    <w:locked/>
    <w:rsid w:val="008B00FB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6140">
    <w:name w:val="Заголовок №6 (14)"/>
    <w:basedOn w:val="a"/>
    <w:link w:val="614"/>
    <w:rsid w:val="008B00FB"/>
    <w:pPr>
      <w:shd w:val="clear" w:color="auto" w:fill="FFFFFF"/>
      <w:spacing w:before="60" w:after="0" w:line="259" w:lineRule="exact"/>
      <w:outlineLvl w:val="5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customStyle="1" w:styleId="6140pt">
    <w:name w:val="Заголовок №6 (14) + Интервал 0 pt"/>
    <w:rsid w:val="008B00FB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spacing w:val="-10"/>
      <w:sz w:val="17"/>
      <w:szCs w:val="17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8B0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0F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146AD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962A97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24DF8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471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711BF"/>
  </w:style>
  <w:style w:type="paragraph" w:styleId="aa">
    <w:name w:val="footer"/>
    <w:basedOn w:val="a"/>
    <w:link w:val="ab"/>
    <w:uiPriority w:val="99"/>
    <w:unhideWhenUsed/>
    <w:rsid w:val="00471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711BF"/>
  </w:style>
  <w:style w:type="character" w:customStyle="1" w:styleId="40">
    <w:name w:val="Заголовок 4 Знак"/>
    <w:basedOn w:val="a0"/>
    <w:link w:val="4"/>
    <w:uiPriority w:val="9"/>
    <w:semiHidden/>
    <w:rsid w:val="00CE2B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Основной текст_"/>
    <w:link w:val="3"/>
    <w:locked/>
    <w:rsid w:val="00366363"/>
    <w:rPr>
      <w:spacing w:val="7"/>
      <w:shd w:val="clear" w:color="auto" w:fill="FFFFFF"/>
    </w:rPr>
  </w:style>
  <w:style w:type="character" w:customStyle="1" w:styleId="11">
    <w:name w:val="Основной текст1"/>
    <w:rsid w:val="00366363"/>
    <w:rPr>
      <w:color w:val="000000"/>
      <w:spacing w:val="7"/>
      <w:w w:val="100"/>
      <w:position w:val="0"/>
      <w:lang w:val="ru-RU" w:eastAsia="x-none" w:bidi="ar-SA"/>
    </w:rPr>
  </w:style>
  <w:style w:type="character" w:customStyle="1" w:styleId="ad">
    <w:name w:val="Основной текст + Полужирный"/>
    <w:aliases w:val="Интервал 0 pt26"/>
    <w:rsid w:val="00366363"/>
    <w:rPr>
      <w:b/>
      <w:bCs/>
      <w:color w:val="000000"/>
      <w:spacing w:val="-2"/>
      <w:w w:val="100"/>
      <w:position w:val="0"/>
      <w:lang w:val="ru-RU" w:eastAsia="x-none" w:bidi="ar-SA"/>
    </w:rPr>
  </w:style>
  <w:style w:type="paragraph" w:customStyle="1" w:styleId="3">
    <w:name w:val="Основной текст3"/>
    <w:basedOn w:val="a"/>
    <w:link w:val="ac"/>
    <w:rsid w:val="00366363"/>
    <w:pPr>
      <w:widowControl w:val="0"/>
      <w:shd w:val="clear" w:color="auto" w:fill="FFFFFF"/>
      <w:spacing w:after="7320" w:line="221" w:lineRule="exact"/>
    </w:pPr>
    <w:rPr>
      <w:spacing w:val="7"/>
    </w:rPr>
  </w:style>
  <w:style w:type="character" w:customStyle="1" w:styleId="12">
    <w:name w:val="Основной текст Знак1"/>
    <w:link w:val="ae"/>
    <w:uiPriority w:val="99"/>
    <w:rsid w:val="00987D6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e">
    <w:name w:val="Body Text"/>
    <w:basedOn w:val="a"/>
    <w:link w:val="12"/>
    <w:uiPriority w:val="99"/>
    <w:rsid w:val="00987D68"/>
    <w:pPr>
      <w:shd w:val="clear" w:color="auto" w:fill="FFFFFF"/>
      <w:spacing w:after="0" w:line="322" w:lineRule="exact"/>
      <w:ind w:hanging="460"/>
    </w:pPr>
    <w:rPr>
      <w:rFonts w:ascii="Times New Roman" w:hAnsi="Times New Roman" w:cs="Times New Roman"/>
      <w:sz w:val="27"/>
      <w:szCs w:val="27"/>
    </w:rPr>
  </w:style>
  <w:style w:type="character" w:customStyle="1" w:styleId="af">
    <w:name w:val="Основной текст Знак"/>
    <w:basedOn w:val="a0"/>
    <w:uiPriority w:val="99"/>
    <w:semiHidden/>
    <w:rsid w:val="00987D68"/>
  </w:style>
  <w:style w:type="character" w:customStyle="1" w:styleId="20">
    <w:name w:val="Заголовок 2 Знак"/>
    <w:basedOn w:val="a0"/>
    <w:link w:val="2"/>
    <w:uiPriority w:val="9"/>
    <w:semiHidden/>
    <w:rsid w:val="00D1237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95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12288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799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01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7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0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9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50511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46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0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2%D1%81%D0%B5%D0%BC%D0%B8%D1%80%D0%BD%D0%B0%D1%8F_%D0%BE%D1%80%D0%B3%D0%B0%D0%BD%D0%B8%D0%B7%D0%B0%D1%86%D0%B8%D1%8F_%D0%B7%D0%B4%D1%80%D0%B0%D0%B2%D0%BE%D0%BE%D1%85%D1%80%D0%B0%D0%BD%D0%B5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46DC9-C096-464B-9FBE-9A764FF49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32</Pages>
  <Words>7191</Words>
  <Characters>40989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 Львовна</dc:creator>
  <cp:keywords/>
  <dc:description/>
  <cp:lastModifiedBy>детский сад 10</cp:lastModifiedBy>
  <cp:revision>173</cp:revision>
  <cp:lastPrinted>2014-05-22T08:33:00Z</cp:lastPrinted>
  <dcterms:created xsi:type="dcterms:W3CDTF">2015-04-09T09:29:00Z</dcterms:created>
  <dcterms:modified xsi:type="dcterms:W3CDTF">2021-03-02T11:25:00Z</dcterms:modified>
</cp:coreProperties>
</file>